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4A52A" w14:textId="77777777" w:rsidR="00F01518" w:rsidRDefault="00F01518" w:rsidP="00F01518">
      <w:pPr>
        <w:pStyle w:val="Bezodstpw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6CC104C9" w14:textId="77777777" w:rsidR="00F01518" w:rsidRDefault="00F01518" w:rsidP="00F01518">
      <w:pPr>
        <w:pStyle w:val="Bezodstpw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43E18CA1" w14:textId="3C4FBBD2" w:rsidR="00E95998" w:rsidRPr="001E6BB6" w:rsidRDefault="00E95998" w:rsidP="00F01518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 w:rsidRPr="001E6BB6">
        <w:rPr>
          <w:rFonts w:ascii="Arial" w:hAnsi="Arial" w:cs="Arial"/>
          <w:b/>
          <w:sz w:val="24"/>
          <w:szCs w:val="24"/>
          <w:lang w:eastAsia="pl-PL"/>
        </w:rPr>
        <w:t>ZAPYTANIE OFERTOWE Nr</w:t>
      </w:r>
      <w:r w:rsidR="00954A21" w:rsidRPr="001E6BB6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="002128ED">
        <w:rPr>
          <w:rFonts w:ascii="Arial" w:hAnsi="Arial" w:cs="Arial"/>
          <w:b/>
          <w:sz w:val="24"/>
          <w:szCs w:val="24"/>
          <w:lang w:eastAsia="pl-PL"/>
        </w:rPr>
        <w:t>7</w:t>
      </w:r>
      <w:r w:rsidRPr="001E6BB6">
        <w:rPr>
          <w:rFonts w:ascii="Arial" w:hAnsi="Arial" w:cs="Arial"/>
          <w:b/>
          <w:sz w:val="24"/>
          <w:szCs w:val="24"/>
          <w:lang w:eastAsia="pl-PL"/>
        </w:rPr>
        <w:t>/20</w:t>
      </w:r>
      <w:r w:rsidR="00D66C5C" w:rsidRPr="001E6BB6">
        <w:rPr>
          <w:rFonts w:ascii="Arial" w:hAnsi="Arial" w:cs="Arial"/>
          <w:b/>
          <w:sz w:val="24"/>
          <w:szCs w:val="24"/>
          <w:lang w:eastAsia="pl-PL"/>
        </w:rPr>
        <w:t>22</w:t>
      </w:r>
    </w:p>
    <w:p w14:paraId="3EDCCED6" w14:textId="77777777" w:rsidR="00676347" w:rsidRPr="001E6BB6" w:rsidRDefault="00676347" w:rsidP="00F01518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37F7B31F" w14:textId="7EC14FD8" w:rsidR="00F01518" w:rsidRPr="001E6BB6" w:rsidRDefault="00676347" w:rsidP="00F01518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 w:rsidRPr="001E6BB6">
        <w:rPr>
          <w:rFonts w:ascii="Arial" w:hAnsi="Arial" w:cs="Arial"/>
          <w:b/>
          <w:sz w:val="24"/>
          <w:szCs w:val="24"/>
          <w:lang w:eastAsia="pl-PL"/>
        </w:rPr>
        <w:t>NA REALIZACJĘ</w:t>
      </w:r>
      <w:r w:rsidR="00B14CBD" w:rsidRPr="001E6BB6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="00954A21" w:rsidRPr="001E6BB6">
        <w:rPr>
          <w:rFonts w:ascii="Arial" w:hAnsi="Arial" w:cs="Arial"/>
          <w:b/>
          <w:sz w:val="24"/>
          <w:szCs w:val="24"/>
          <w:lang w:eastAsia="pl-PL"/>
        </w:rPr>
        <w:t>ZADANIA PN.</w:t>
      </w:r>
      <w:r w:rsidR="00B14CBD" w:rsidRPr="001E6BB6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="00954A21" w:rsidRPr="001E6BB6">
        <w:rPr>
          <w:rFonts w:ascii="Arial" w:hAnsi="Arial" w:cs="Arial"/>
          <w:b/>
          <w:sz w:val="24"/>
          <w:szCs w:val="24"/>
          <w:lang w:eastAsia="pl-PL"/>
        </w:rPr>
        <w:t>„</w:t>
      </w:r>
      <w:r w:rsidR="00B14CBD" w:rsidRPr="001E6BB6">
        <w:rPr>
          <w:rFonts w:ascii="Arial" w:hAnsi="Arial" w:cs="Arial"/>
          <w:b/>
          <w:sz w:val="24"/>
          <w:szCs w:val="24"/>
          <w:lang w:eastAsia="pl-PL"/>
        </w:rPr>
        <w:t>DORADZTWO PSYCHOLOGICZNE</w:t>
      </w:r>
      <w:r w:rsidR="00E95998" w:rsidRPr="001E6BB6">
        <w:rPr>
          <w:rFonts w:ascii="Arial" w:hAnsi="Arial" w:cs="Arial"/>
          <w:b/>
          <w:sz w:val="24"/>
          <w:szCs w:val="24"/>
          <w:lang w:eastAsia="pl-PL"/>
        </w:rPr>
        <w:t>"</w:t>
      </w:r>
      <w:r w:rsidR="00721BD3" w:rsidRPr="001E6BB6">
        <w:rPr>
          <w:rFonts w:ascii="Arial" w:hAnsi="Arial" w:cs="Arial"/>
          <w:b/>
          <w:sz w:val="24"/>
          <w:szCs w:val="24"/>
          <w:lang w:eastAsia="pl-PL"/>
        </w:rPr>
        <w:t xml:space="preserve"> – dla uczestników projektu „Rodzinom Pomocna Dłoń”</w:t>
      </w:r>
    </w:p>
    <w:p w14:paraId="349F7BC3" w14:textId="77777777" w:rsidR="00E95998" w:rsidRPr="001E6BB6" w:rsidRDefault="00E95998" w:rsidP="00F01518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 w:rsidRPr="001E6BB6">
        <w:rPr>
          <w:rFonts w:ascii="Arial" w:hAnsi="Arial" w:cs="Arial"/>
          <w:b/>
          <w:sz w:val="24"/>
          <w:szCs w:val="24"/>
        </w:rPr>
        <w:t xml:space="preserve">- </w:t>
      </w:r>
      <w:r w:rsidRPr="001E6BB6">
        <w:rPr>
          <w:rFonts w:ascii="Arial" w:hAnsi="Arial" w:cs="Arial"/>
          <w:sz w:val="24"/>
          <w:szCs w:val="24"/>
        </w:rPr>
        <w:t>zgodnie z procedurą rozeznanie rynku</w:t>
      </w:r>
    </w:p>
    <w:p w14:paraId="655BB6F6" w14:textId="77777777" w:rsidR="00E95998" w:rsidRPr="001E6BB6" w:rsidRDefault="00E95998" w:rsidP="00F01518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 w:rsidRPr="001E6BB6">
        <w:rPr>
          <w:rFonts w:ascii="Arial" w:hAnsi="Arial" w:cs="Arial"/>
          <w:sz w:val="24"/>
          <w:szCs w:val="24"/>
          <w:lang w:eastAsia="pl-PL"/>
        </w:rPr>
        <w:t>w ramach projektu pn.: „RODZINOM POMOCNA DŁOŃ”, współfinansowanego przez Unię Europejską ze środków Europejskiego Funduszu Społecznego w ramach Regionalnego Programu Operacyjnego Województwa Zachodniopomorskiego na lata 2014-2020, Oś priorytetowa VII</w:t>
      </w:r>
      <w:r w:rsidR="00CE795E" w:rsidRPr="001E6BB6">
        <w:rPr>
          <w:rFonts w:ascii="Arial" w:hAnsi="Arial" w:cs="Arial"/>
          <w:sz w:val="24"/>
          <w:szCs w:val="24"/>
          <w:lang w:eastAsia="pl-PL"/>
        </w:rPr>
        <w:t> </w:t>
      </w:r>
      <w:r w:rsidRPr="001E6BB6">
        <w:rPr>
          <w:rFonts w:ascii="Arial" w:hAnsi="Arial" w:cs="Arial"/>
          <w:sz w:val="24"/>
          <w:szCs w:val="24"/>
          <w:lang w:eastAsia="pl-PL"/>
        </w:rPr>
        <w:t>Włączenie społeczne, Działanie 7.6 Wsparcie rozwoju usług społecznych świadczonych w</w:t>
      </w:r>
      <w:r w:rsidR="00CE795E" w:rsidRPr="001E6BB6">
        <w:rPr>
          <w:rFonts w:ascii="Arial" w:hAnsi="Arial" w:cs="Arial"/>
          <w:sz w:val="24"/>
          <w:szCs w:val="24"/>
          <w:lang w:eastAsia="pl-PL"/>
        </w:rPr>
        <w:t> i</w:t>
      </w:r>
      <w:r w:rsidRPr="001E6BB6">
        <w:rPr>
          <w:rFonts w:ascii="Arial" w:hAnsi="Arial" w:cs="Arial"/>
          <w:sz w:val="24"/>
          <w:szCs w:val="24"/>
          <w:lang w:eastAsia="pl-PL"/>
        </w:rPr>
        <w:t>nteresie ogólnym.</w:t>
      </w:r>
    </w:p>
    <w:p w14:paraId="0A86F461" w14:textId="77777777" w:rsidR="00E95998" w:rsidRPr="001E6BB6" w:rsidRDefault="00E95998" w:rsidP="00F01518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 w:rsidRPr="001E6BB6">
        <w:rPr>
          <w:rFonts w:ascii="Arial" w:hAnsi="Arial" w:cs="Arial"/>
          <w:sz w:val="24"/>
          <w:szCs w:val="24"/>
          <w:lang w:eastAsia="pl-PL"/>
        </w:rPr>
        <w:t xml:space="preserve">KOD CPV: </w:t>
      </w:r>
      <w:r w:rsidR="00676347" w:rsidRPr="001E6BB6">
        <w:rPr>
          <w:rFonts w:ascii="Arial" w:hAnsi="Arial" w:cs="Arial"/>
          <w:sz w:val="24"/>
          <w:szCs w:val="24"/>
          <w:lang w:eastAsia="pl-PL"/>
        </w:rPr>
        <w:t>85312320-8 Usługi doradztwa</w:t>
      </w:r>
    </w:p>
    <w:p w14:paraId="7659EE20" w14:textId="77777777" w:rsidR="00E95998" w:rsidRPr="001E6BB6" w:rsidRDefault="00E95998" w:rsidP="00F01518">
      <w:pPr>
        <w:spacing w:before="100" w:beforeAutospacing="1" w:after="100" w:afterAutospacing="1" w:line="240" w:lineRule="auto"/>
        <w:rPr>
          <w:rFonts w:ascii="Arial" w:hAnsi="Arial" w:cs="Arial"/>
          <w:b/>
          <w:sz w:val="24"/>
          <w:szCs w:val="24"/>
          <w:lang w:eastAsia="pl-PL"/>
        </w:rPr>
      </w:pPr>
      <w:r w:rsidRPr="001E6BB6">
        <w:rPr>
          <w:rFonts w:ascii="Arial" w:hAnsi="Arial" w:cs="Arial"/>
          <w:b/>
          <w:sz w:val="24"/>
          <w:szCs w:val="24"/>
          <w:lang w:eastAsia="pl-PL"/>
        </w:rPr>
        <w:t>1. Zamawiający:</w:t>
      </w:r>
    </w:p>
    <w:p w14:paraId="73112700" w14:textId="77777777" w:rsidR="00E95998" w:rsidRPr="001E6BB6" w:rsidRDefault="00E95998" w:rsidP="002B7E5D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1E6BB6">
        <w:rPr>
          <w:rFonts w:ascii="Arial" w:hAnsi="Arial" w:cs="Arial"/>
          <w:sz w:val="24"/>
          <w:szCs w:val="24"/>
          <w:lang w:eastAsia="pl-PL"/>
        </w:rPr>
        <w:t>Powiat Goleniowski - Powiatowe Centrum Pomocy Rodzinie</w:t>
      </w:r>
      <w:r w:rsidRPr="001E6BB6">
        <w:rPr>
          <w:rFonts w:ascii="Arial" w:hAnsi="Arial" w:cs="Arial"/>
          <w:sz w:val="24"/>
          <w:szCs w:val="24"/>
          <w:lang w:eastAsia="pl-PL"/>
        </w:rPr>
        <w:br/>
        <w:t>ul. Pocztowa 43, 72-100 Goleniów</w:t>
      </w:r>
    </w:p>
    <w:p w14:paraId="7412220F" w14:textId="77777777" w:rsidR="002B7E5D" w:rsidRPr="001E6BB6" w:rsidRDefault="002B7E5D" w:rsidP="00F01518">
      <w:pPr>
        <w:spacing w:after="100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 w:rsidRPr="001E6BB6">
        <w:rPr>
          <w:rFonts w:ascii="Arial" w:hAnsi="Arial" w:cs="Arial"/>
          <w:sz w:val="24"/>
          <w:szCs w:val="24"/>
          <w:lang w:eastAsia="pl-PL"/>
        </w:rPr>
        <w:t>Tel: 91 418 38 60</w:t>
      </w:r>
    </w:p>
    <w:p w14:paraId="76B18B6A" w14:textId="77777777" w:rsidR="00E95998" w:rsidRPr="001E6BB6" w:rsidRDefault="00E95998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E6BB6">
        <w:rPr>
          <w:rFonts w:ascii="Arial" w:eastAsia="Times New Roman" w:hAnsi="Arial" w:cs="Arial"/>
          <w:b/>
          <w:sz w:val="24"/>
          <w:szCs w:val="24"/>
          <w:lang w:eastAsia="pl-PL"/>
        </w:rPr>
        <w:t>2. Szczegółowy opis przedmiotu zamówienia:</w:t>
      </w:r>
    </w:p>
    <w:p w14:paraId="143E45FD" w14:textId="77777777" w:rsidR="00E95998" w:rsidRPr="001E6BB6" w:rsidRDefault="00E95998" w:rsidP="00F01518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1E6BB6">
        <w:rPr>
          <w:rFonts w:ascii="Arial" w:eastAsia="Times New Roman" w:hAnsi="Arial" w:cs="Arial"/>
          <w:b/>
          <w:sz w:val="24"/>
          <w:szCs w:val="24"/>
          <w:lang w:eastAsia="pl-PL"/>
        </w:rPr>
        <w:t>Przedmiot zamówienia:</w:t>
      </w:r>
      <w:r w:rsidRPr="001E6BB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76347" w:rsidRPr="001E6BB6">
        <w:rPr>
          <w:rFonts w:ascii="Arial" w:eastAsia="Times New Roman" w:hAnsi="Arial" w:cs="Arial"/>
          <w:sz w:val="24"/>
          <w:szCs w:val="24"/>
          <w:lang w:eastAsia="pl-PL"/>
        </w:rPr>
        <w:t>realizacja</w:t>
      </w:r>
      <w:r w:rsidR="00B14CBD" w:rsidRPr="001E6BB6">
        <w:rPr>
          <w:rFonts w:ascii="Arial" w:eastAsia="Times New Roman" w:hAnsi="Arial" w:cs="Arial"/>
          <w:sz w:val="24"/>
          <w:szCs w:val="24"/>
          <w:lang w:eastAsia="pl-PL"/>
        </w:rPr>
        <w:t xml:space="preserve"> usługi – doradztwo psychologiczne</w:t>
      </w:r>
      <w:r w:rsidR="00676347" w:rsidRPr="001E6BB6">
        <w:rPr>
          <w:rFonts w:ascii="Arial" w:eastAsia="Times New Roman" w:hAnsi="Arial" w:cs="Arial"/>
          <w:sz w:val="24"/>
          <w:szCs w:val="24"/>
          <w:lang w:eastAsia="pl-PL"/>
        </w:rPr>
        <w:t xml:space="preserve"> dla uczestników projektu.</w:t>
      </w:r>
    </w:p>
    <w:p w14:paraId="340FC4B7" w14:textId="5479AEF6" w:rsidR="00E95998" w:rsidRPr="001E6BB6" w:rsidRDefault="003A1FD6" w:rsidP="00F0151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1E6BB6">
        <w:rPr>
          <w:rFonts w:ascii="Arial" w:eastAsia="Calibri" w:hAnsi="Arial" w:cs="Arial"/>
          <w:b/>
          <w:bCs/>
          <w:sz w:val="24"/>
          <w:szCs w:val="24"/>
        </w:rPr>
        <w:t>Termin i miejsce doradztwa</w:t>
      </w:r>
      <w:r w:rsidR="00E95998" w:rsidRPr="001E6BB6">
        <w:rPr>
          <w:rFonts w:ascii="Arial" w:eastAsia="Calibri" w:hAnsi="Arial" w:cs="Arial"/>
          <w:b/>
          <w:bCs/>
          <w:sz w:val="24"/>
          <w:szCs w:val="24"/>
        </w:rPr>
        <w:t>:</w:t>
      </w:r>
      <w:r w:rsidRPr="001E6BB6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Pr="001E6BB6">
        <w:rPr>
          <w:rFonts w:ascii="Arial" w:eastAsia="Calibri" w:hAnsi="Arial" w:cs="Arial"/>
          <w:bCs/>
          <w:sz w:val="24"/>
          <w:szCs w:val="24"/>
        </w:rPr>
        <w:t>100 godzin</w:t>
      </w:r>
      <w:r w:rsidR="002128ED">
        <w:rPr>
          <w:rFonts w:ascii="Arial" w:eastAsia="Calibri" w:hAnsi="Arial" w:cs="Arial"/>
          <w:bCs/>
          <w:sz w:val="24"/>
          <w:szCs w:val="24"/>
        </w:rPr>
        <w:t xml:space="preserve"> zegarowych</w:t>
      </w:r>
      <w:r w:rsidRPr="001E6BB6">
        <w:rPr>
          <w:rFonts w:ascii="Arial" w:eastAsia="Calibri" w:hAnsi="Arial" w:cs="Arial"/>
          <w:bCs/>
          <w:sz w:val="24"/>
          <w:szCs w:val="24"/>
        </w:rPr>
        <w:t xml:space="preserve"> -</w:t>
      </w:r>
      <w:r w:rsidR="00E95998" w:rsidRPr="001E6BB6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="00D66C5C" w:rsidRPr="001E6BB6">
        <w:rPr>
          <w:rFonts w:ascii="Arial" w:hAnsi="Arial" w:cs="Arial"/>
          <w:sz w:val="24"/>
          <w:szCs w:val="24"/>
          <w:lang w:eastAsia="pl-PL"/>
        </w:rPr>
        <w:t>II</w:t>
      </w:r>
      <w:r w:rsidR="00E95998" w:rsidRPr="001E6BB6">
        <w:rPr>
          <w:rFonts w:ascii="Arial" w:hAnsi="Arial" w:cs="Arial"/>
          <w:sz w:val="24"/>
          <w:szCs w:val="24"/>
          <w:lang w:eastAsia="pl-PL"/>
        </w:rPr>
        <w:t xml:space="preserve"> kwartał 20</w:t>
      </w:r>
      <w:r w:rsidR="00D66C5C" w:rsidRPr="001E6BB6">
        <w:rPr>
          <w:rFonts w:ascii="Arial" w:hAnsi="Arial" w:cs="Arial"/>
          <w:sz w:val="24"/>
          <w:szCs w:val="24"/>
          <w:lang w:eastAsia="pl-PL"/>
        </w:rPr>
        <w:t>22</w:t>
      </w:r>
      <w:r w:rsidR="002128ED">
        <w:rPr>
          <w:rFonts w:ascii="Arial" w:hAnsi="Arial" w:cs="Arial"/>
          <w:sz w:val="24"/>
          <w:szCs w:val="24"/>
          <w:lang w:eastAsia="pl-PL"/>
        </w:rPr>
        <w:t xml:space="preserve">, w tym 35 godzin w kwietniu, 35 godzin w maju i </w:t>
      </w:r>
      <w:r w:rsidR="0031479E">
        <w:rPr>
          <w:rFonts w:ascii="Arial" w:hAnsi="Arial" w:cs="Arial"/>
          <w:sz w:val="24"/>
          <w:szCs w:val="24"/>
          <w:lang w:eastAsia="pl-PL"/>
        </w:rPr>
        <w:t>3</w:t>
      </w:r>
      <w:r w:rsidR="002128ED">
        <w:rPr>
          <w:rFonts w:ascii="Arial" w:hAnsi="Arial" w:cs="Arial"/>
          <w:sz w:val="24"/>
          <w:szCs w:val="24"/>
          <w:lang w:eastAsia="pl-PL"/>
        </w:rPr>
        <w:t>0 godzin w czerwcu.</w:t>
      </w:r>
      <w:r w:rsidR="00E95998" w:rsidRPr="001E6BB6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1E6BB6">
        <w:rPr>
          <w:rFonts w:ascii="Arial" w:eastAsia="Calibri" w:hAnsi="Arial" w:cs="Arial"/>
          <w:sz w:val="24"/>
          <w:szCs w:val="24"/>
        </w:rPr>
        <w:t>Dokładne</w:t>
      </w:r>
      <w:r w:rsidR="00E95998" w:rsidRPr="001E6BB6">
        <w:rPr>
          <w:rFonts w:ascii="Arial" w:eastAsia="Calibri" w:hAnsi="Arial" w:cs="Arial"/>
          <w:sz w:val="24"/>
          <w:szCs w:val="24"/>
        </w:rPr>
        <w:t xml:space="preserve"> termin</w:t>
      </w:r>
      <w:r w:rsidRPr="001E6BB6">
        <w:rPr>
          <w:rFonts w:ascii="Arial" w:eastAsia="Calibri" w:hAnsi="Arial" w:cs="Arial"/>
          <w:sz w:val="24"/>
          <w:szCs w:val="24"/>
        </w:rPr>
        <w:t>y zostaną</w:t>
      </w:r>
      <w:r w:rsidR="00E95998" w:rsidRPr="001E6BB6">
        <w:rPr>
          <w:rFonts w:ascii="Arial" w:eastAsia="Calibri" w:hAnsi="Arial" w:cs="Arial"/>
          <w:sz w:val="24"/>
          <w:szCs w:val="24"/>
        </w:rPr>
        <w:t xml:space="preserve"> uzgodniony z Wykonawcą po wyborze najkorzystni</w:t>
      </w:r>
      <w:r w:rsidRPr="001E6BB6">
        <w:rPr>
          <w:rFonts w:ascii="Arial" w:eastAsia="Calibri" w:hAnsi="Arial" w:cs="Arial"/>
          <w:sz w:val="24"/>
          <w:szCs w:val="24"/>
        </w:rPr>
        <w:t>ejszej oferty. Doradztwo będzie</w:t>
      </w:r>
      <w:r w:rsidR="00E95998" w:rsidRPr="001E6BB6">
        <w:rPr>
          <w:rFonts w:ascii="Arial" w:eastAsia="Calibri" w:hAnsi="Arial" w:cs="Arial"/>
          <w:sz w:val="24"/>
          <w:szCs w:val="24"/>
        </w:rPr>
        <w:t xml:space="preserve"> odbywać się w siedzibie Powiatowego Centrum Pomocy Rodzinie w Go</w:t>
      </w:r>
      <w:r w:rsidRPr="001E6BB6">
        <w:rPr>
          <w:rFonts w:ascii="Arial" w:eastAsia="Calibri" w:hAnsi="Arial" w:cs="Arial"/>
          <w:sz w:val="24"/>
          <w:szCs w:val="24"/>
        </w:rPr>
        <w:t>leniowie</w:t>
      </w:r>
      <w:r w:rsidR="00E95998" w:rsidRPr="001E6BB6">
        <w:rPr>
          <w:rFonts w:ascii="Arial" w:eastAsia="Calibri" w:hAnsi="Arial" w:cs="Arial"/>
          <w:sz w:val="24"/>
          <w:szCs w:val="24"/>
        </w:rPr>
        <w:t xml:space="preserve">. </w:t>
      </w:r>
      <w:r w:rsidRPr="001E6BB6">
        <w:rPr>
          <w:rFonts w:ascii="Arial" w:eastAsia="Calibri" w:hAnsi="Arial" w:cs="Arial"/>
          <w:sz w:val="24"/>
          <w:szCs w:val="24"/>
        </w:rPr>
        <w:t>Doradztwo może odbywać się od poniedziałku do piątku w godzinach od 15.00 do 20.00.</w:t>
      </w:r>
    </w:p>
    <w:p w14:paraId="5BFA7719" w14:textId="3EA53328" w:rsidR="003A1FD6" w:rsidRPr="001E6BB6" w:rsidRDefault="00E95998" w:rsidP="003A1FD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1E6BB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Wymagania stawiane Oferentom: </w:t>
      </w:r>
      <w:r w:rsidRPr="001E6BB6">
        <w:rPr>
          <w:rFonts w:ascii="Arial" w:eastAsia="Times New Roman" w:hAnsi="Arial" w:cs="Arial"/>
          <w:sz w:val="24"/>
          <w:szCs w:val="24"/>
          <w:lang w:eastAsia="pl-PL"/>
        </w:rPr>
        <w:t xml:space="preserve">obywatelstwo polskie, pełna zdolność </w:t>
      </w:r>
      <w:r w:rsidRPr="001E6BB6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do czynności prawnych i korzystanie z pełni praw publicznych, niekaralność </w:t>
      </w:r>
      <w:r w:rsidRPr="001E6BB6">
        <w:rPr>
          <w:rFonts w:ascii="Arial" w:eastAsia="Times New Roman" w:hAnsi="Arial" w:cs="Arial"/>
          <w:sz w:val="24"/>
          <w:szCs w:val="24"/>
          <w:lang w:eastAsia="pl-PL"/>
        </w:rPr>
        <w:br/>
        <w:t>za przestępst</w:t>
      </w:r>
      <w:r w:rsidR="003A1FD6" w:rsidRPr="001E6BB6">
        <w:rPr>
          <w:rFonts w:ascii="Arial" w:eastAsia="Times New Roman" w:hAnsi="Arial" w:cs="Arial"/>
          <w:sz w:val="24"/>
          <w:szCs w:val="24"/>
          <w:lang w:eastAsia="pl-PL"/>
        </w:rPr>
        <w:t xml:space="preserve">wa umyślne, </w:t>
      </w:r>
      <w:r w:rsidR="003A1FD6" w:rsidRPr="001E6BB6">
        <w:rPr>
          <w:rFonts w:ascii="Arial" w:eastAsia="Times New Roman" w:hAnsi="Arial" w:cs="Arial"/>
          <w:iCs/>
          <w:color w:val="000000"/>
          <w:sz w:val="24"/>
          <w:szCs w:val="24"/>
          <w:shd w:val="clear" w:color="auto" w:fill="FFFFFF"/>
          <w:lang w:eastAsia="pl-PL"/>
        </w:rPr>
        <w:t>wykształ</w:t>
      </w:r>
      <w:r w:rsidR="00B14CBD" w:rsidRPr="001E6BB6">
        <w:rPr>
          <w:rFonts w:ascii="Arial" w:eastAsia="Times New Roman" w:hAnsi="Arial" w:cs="Arial"/>
          <w:iCs/>
          <w:color w:val="000000"/>
          <w:sz w:val="24"/>
          <w:szCs w:val="24"/>
          <w:shd w:val="clear" w:color="auto" w:fill="FFFFFF"/>
          <w:lang w:eastAsia="pl-PL"/>
        </w:rPr>
        <w:t>cenie: studia wyższe</w:t>
      </w:r>
      <w:r w:rsidR="003A1FD6" w:rsidRPr="001E6BB6">
        <w:rPr>
          <w:rFonts w:ascii="Arial" w:eastAsia="Times New Roman" w:hAnsi="Arial" w:cs="Arial"/>
          <w:iCs/>
          <w:color w:val="000000"/>
          <w:sz w:val="24"/>
          <w:szCs w:val="24"/>
          <w:shd w:val="clear" w:color="auto" w:fill="FFFFFF"/>
          <w:lang w:eastAsia="pl-PL"/>
        </w:rPr>
        <w:t xml:space="preserve"> na kierunku </w:t>
      </w:r>
      <w:r w:rsidR="00B14CBD" w:rsidRPr="001E6BB6">
        <w:rPr>
          <w:rFonts w:ascii="Arial" w:eastAsia="Times New Roman" w:hAnsi="Arial" w:cs="Arial"/>
          <w:iCs/>
          <w:color w:val="000000"/>
          <w:sz w:val="24"/>
          <w:szCs w:val="24"/>
          <w:shd w:val="clear" w:color="auto" w:fill="FFFFFF"/>
          <w:lang w:eastAsia="pl-PL"/>
        </w:rPr>
        <w:t>psychologia</w:t>
      </w:r>
      <w:r w:rsidR="003A1FD6" w:rsidRPr="001E6BB6">
        <w:rPr>
          <w:rFonts w:ascii="Arial" w:eastAsia="Times New Roman" w:hAnsi="Arial" w:cs="Arial"/>
          <w:iCs/>
          <w:color w:val="000000"/>
          <w:sz w:val="24"/>
          <w:szCs w:val="24"/>
          <w:shd w:val="clear" w:color="auto" w:fill="FFFFFF"/>
          <w:lang w:eastAsia="pl-PL"/>
        </w:rPr>
        <w:t xml:space="preserve">, </w:t>
      </w:r>
      <w:r w:rsidR="003A1FD6" w:rsidRPr="001E6BB6">
        <w:rPr>
          <w:rFonts w:ascii="Arial" w:hAnsi="Arial" w:cs="Arial"/>
          <w:color w:val="000000"/>
          <w:sz w:val="24"/>
          <w:szCs w:val="24"/>
        </w:rPr>
        <w:t xml:space="preserve">minimum </w:t>
      </w:r>
      <w:r w:rsidR="00954A21" w:rsidRPr="001E6BB6">
        <w:rPr>
          <w:rFonts w:ascii="Arial" w:hAnsi="Arial" w:cs="Arial"/>
          <w:color w:val="000000"/>
          <w:sz w:val="24"/>
          <w:szCs w:val="24"/>
        </w:rPr>
        <w:t xml:space="preserve">5 </w:t>
      </w:r>
      <w:r w:rsidR="003A1FD6" w:rsidRPr="001E6BB6">
        <w:rPr>
          <w:rFonts w:ascii="Arial" w:hAnsi="Arial" w:cs="Arial"/>
          <w:color w:val="000000"/>
          <w:sz w:val="24"/>
          <w:szCs w:val="24"/>
        </w:rPr>
        <w:t>-</w:t>
      </w:r>
      <w:r w:rsidR="00954A21" w:rsidRPr="001E6BB6">
        <w:rPr>
          <w:rFonts w:ascii="Arial" w:hAnsi="Arial" w:cs="Arial"/>
          <w:color w:val="000000"/>
          <w:sz w:val="24"/>
          <w:szCs w:val="24"/>
        </w:rPr>
        <w:t xml:space="preserve"> </w:t>
      </w:r>
      <w:r w:rsidR="003A1FD6" w:rsidRPr="001E6BB6">
        <w:rPr>
          <w:rFonts w:ascii="Arial" w:hAnsi="Arial" w:cs="Arial"/>
          <w:color w:val="000000"/>
          <w:sz w:val="24"/>
          <w:szCs w:val="24"/>
        </w:rPr>
        <w:t>letnie doświadczenie w pracy z dzieckiem i rodziną poświadczone odpowiednimi dokumentami (zaświadczenia, referencje itp.)</w:t>
      </w:r>
      <w:r w:rsidR="00B14CBD" w:rsidRPr="001E6BB6">
        <w:rPr>
          <w:rFonts w:ascii="Arial" w:hAnsi="Arial" w:cs="Arial"/>
          <w:color w:val="000000"/>
          <w:sz w:val="24"/>
          <w:szCs w:val="24"/>
        </w:rPr>
        <w:t xml:space="preserve">, posiadanie stażu pracy w zawodzie psychologa minimum </w:t>
      </w:r>
      <w:r w:rsidR="00954A21" w:rsidRPr="001E6BB6">
        <w:rPr>
          <w:rFonts w:ascii="Arial" w:hAnsi="Arial" w:cs="Arial"/>
          <w:color w:val="000000"/>
          <w:sz w:val="24"/>
          <w:szCs w:val="24"/>
        </w:rPr>
        <w:t>5</w:t>
      </w:r>
      <w:r w:rsidR="00B14CBD" w:rsidRPr="001E6BB6">
        <w:rPr>
          <w:rFonts w:ascii="Arial" w:hAnsi="Arial" w:cs="Arial"/>
          <w:color w:val="000000"/>
          <w:sz w:val="24"/>
          <w:szCs w:val="24"/>
        </w:rPr>
        <w:t xml:space="preserve"> lat.</w:t>
      </w:r>
    </w:p>
    <w:p w14:paraId="32B7D306" w14:textId="77777777" w:rsidR="00E95998" w:rsidRPr="001E6BB6" w:rsidRDefault="00E95998" w:rsidP="0042151C">
      <w:pPr>
        <w:pStyle w:val="Akapitzlist"/>
        <w:autoSpaceDE w:val="0"/>
        <w:autoSpaceDN w:val="0"/>
        <w:adjustRightInd w:val="0"/>
        <w:spacing w:after="0" w:line="240" w:lineRule="auto"/>
        <w:ind w:left="1020"/>
        <w:rPr>
          <w:rFonts w:ascii="Arial" w:eastAsia="Calibri" w:hAnsi="Arial" w:cs="Arial"/>
          <w:sz w:val="24"/>
          <w:szCs w:val="24"/>
        </w:rPr>
      </w:pPr>
    </w:p>
    <w:p w14:paraId="512757F5" w14:textId="77777777" w:rsidR="00E95998" w:rsidRPr="001E6BB6" w:rsidRDefault="00E95998" w:rsidP="00F01518">
      <w:pPr>
        <w:pStyle w:val="Akapitzlist"/>
        <w:autoSpaceDE w:val="0"/>
        <w:autoSpaceDN w:val="0"/>
        <w:adjustRightInd w:val="0"/>
        <w:spacing w:after="0" w:line="240" w:lineRule="auto"/>
        <w:ind w:left="1020"/>
        <w:rPr>
          <w:rFonts w:ascii="Arial" w:eastAsia="Calibri" w:hAnsi="Arial" w:cs="Arial"/>
          <w:sz w:val="24"/>
          <w:szCs w:val="24"/>
        </w:rPr>
      </w:pPr>
    </w:p>
    <w:p w14:paraId="6D66367B" w14:textId="77777777" w:rsidR="00E95998" w:rsidRPr="001E6BB6" w:rsidRDefault="00E95998" w:rsidP="00F01518">
      <w:pPr>
        <w:pStyle w:val="Akapitzlist"/>
        <w:numPr>
          <w:ilvl w:val="0"/>
          <w:numId w:val="2"/>
        </w:numPr>
        <w:spacing w:after="0"/>
        <w:ind w:left="142" w:firstLine="0"/>
        <w:rPr>
          <w:rFonts w:ascii="Arial" w:eastAsia="Calibri" w:hAnsi="Arial" w:cs="Arial"/>
          <w:color w:val="C00000"/>
          <w:sz w:val="24"/>
          <w:szCs w:val="24"/>
        </w:rPr>
      </w:pPr>
      <w:r w:rsidRPr="001E6BB6">
        <w:rPr>
          <w:rFonts w:ascii="Arial" w:eastAsia="Calibri" w:hAnsi="Arial" w:cs="Arial"/>
          <w:b/>
          <w:bCs/>
          <w:sz w:val="24"/>
          <w:szCs w:val="24"/>
        </w:rPr>
        <w:t xml:space="preserve">Zobowiązania Wykonawcy w ramach przedmiotu zamówienia: </w:t>
      </w:r>
    </w:p>
    <w:p w14:paraId="0544FCC8" w14:textId="77777777" w:rsidR="0042151C" w:rsidRPr="001E6BB6" w:rsidRDefault="0042151C" w:rsidP="0042151C">
      <w:pPr>
        <w:pStyle w:val="Akapitzlist"/>
        <w:spacing w:after="0"/>
        <w:ind w:left="142"/>
        <w:rPr>
          <w:rFonts w:ascii="Arial" w:eastAsia="Calibri" w:hAnsi="Arial" w:cs="Arial"/>
          <w:color w:val="C00000"/>
          <w:sz w:val="24"/>
          <w:szCs w:val="24"/>
        </w:rPr>
      </w:pPr>
    </w:p>
    <w:p w14:paraId="42A22DF1" w14:textId="77777777" w:rsidR="00E95998" w:rsidRPr="001E6BB6" w:rsidRDefault="003A1FD6" w:rsidP="00F01518">
      <w:pPr>
        <w:pStyle w:val="Akapitzlist"/>
        <w:numPr>
          <w:ilvl w:val="0"/>
          <w:numId w:val="3"/>
        </w:numPr>
        <w:spacing w:after="0"/>
        <w:ind w:left="993"/>
        <w:rPr>
          <w:rFonts w:ascii="Arial" w:eastAsia="Calibri" w:hAnsi="Arial" w:cs="Arial"/>
          <w:sz w:val="24"/>
          <w:szCs w:val="24"/>
        </w:rPr>
      </w:pPr>
      <w:r w:rsidRPr="001E6BB6">
        <w:rPr>
          <w:rFonts w:ascii="Arial" w:eastAsia="Calibri" w:hAnsi="Arial" w:cs="Arial"/>
          <w:sz w:val="24"/>
          <w:szCs w:val="24"/>
        </w:rPr>
        <w:t>Prowadzenie indywidualnej karty doradztwa</w:t>
      </w:r>
      <w:r w:rsidR="00E95998" w:rsidRPr="001E6BB6">
        <w:rPr>
          <w:rFonts w:ascii="Arial" w:eastAsia="Calibri" w:hAnsi="Arial" w:cs="Arial"/>
          <w:sz w:val="24"/>
          <w:szCs w:val="24"/>
        </w:rPr>
        <w:t>.</w:t>
      </w:r>
    </w:p>
    <w:p w14:paraId="62C9539C" w14:textId="77777777" w:rsidR="00E95998" w:rsidRPr="001E6BB6" w:rsidRDefault="003A1FD6" w:rsidP="00F01518">
      <w:pPr>
        <w:pStyle w:val="Akapitzlist"/>
        <w:numPr>
          <w:ilvl w:val="0"/>
          <w:numId w:val="3"/>
        </w:numPr>
        <w:spacing w:after="0"/>
        <w:ind w:left="993"/>
        <w:rPr>
          <w:rFonts w:ascii="Arial" w:eastAsia="Calibri" w:hAnsi="Arial" w:cs="Arial"/>
          <w:sz w:val="24"/>
          <w:szCs w:val="24"/>
        </w:rPr>
      </w:pPr>
      <w:r w:rsidRPr="001E6BB6">
        <w:rPr>
          <w:rFonts w:ascii="Arial" w:eastAsia="Calibri" w:hAnsi="Arial" w:cs="Arial"/>
          <w:sz w:val="24"/>
          <w:szCs w:val="24"/>
        </w:rPr>
        <w:t>Prowadzenie ewidencji wsparcia.</w:t>
      </w:r>
    </w:p>
    <w:p w14:paraId="60997870" w14:textId="77777777" w:rsidR="00E95998" w:rsidRPr="001E6BB6" w:rsidRDefault="003A1FD6" w:rsidP="00F01518">
      <w:pPr>
        <w:pStyle w:val="Akapitzlist"/>
        <w:numPr>
          <w:ilvl w:val="0"/>
          <w:numId w:val="3"/>
        </w:numPr>
        <w:spacing w:after="0"/>
        <w:ind w:left="993"/>
        <w:rPr>
          <w:rFonts w:ascii="Arial" w:eastAsia="Calibri" w:hAnsi="Arial" w:cs="Arial"/>
          <w:sz w:val="24"/>
          <w:szCs w:val="24"/>
        </w:rPr>
      </w:pPr>
      <w:r w:rsidRPr="001E6BB6">
        <w:rPr>
          <w:rFonts w:ascii="Arial" w:eastAsia="Calibri" w:hAnsi="Arial" w:cs="Arial"/>
          <w:sz w:val="24"/>
          <w:szCs w:val="24"/>
        </w:rPr>
        <w:t>Prowadzenie zeszytu porad.</w:t>
      </w:r>
    </w:p>
    <w:p w14:paraId="7AAE48AF" w14:textId="77777777" w:rsidR="005A6C7F" w:rsidRPr="001E6BB6" w:rsidRDefault="005A6C7F" w:rsidP="00F01518">
      <w:pPr>
        <w:spacing w:after="0"/>
        <w:rPr>
          <w:rFonts w:ascii="Arial" w:eastAsia="Calibri" w:hAnsi="Arial" w:cs="Arial"/>
          <w:sz w:val="24"/>
          <w:szCs w:val="24"/>
        </w:rPr>
      </w:pPr>
    </w:p>
    <w:p w14:paraId="0B276647" w14:textId="77777777" w:rsidR="00E95998" w:rsidRPr="001E6BB6" w:rsidRDefault="00E95998" w:rsidP="00F01518">
      <w:pPr>
        <w:suppressAutoHyphens/>
        <w:autoSpaceDE w:val="0"/>
        <w:spacing w:after="0" w:line="240" w:lineRule="auto"/>
        <w:rPr>
          <w:rFonts w:ascii="Arial" w:eastAsia="TimesNewRoman" w:hAnsi="Arial" w:cs="Arial"/>
          <w:b/>
          <w:sz w:val="24"/>
          <w:szCs w:val="24"/>
          <w:lang w:eastAsia="ar-SA"/>
        </w:rPr>
      </w:pPr>
      <w:r w:rsidRPr="001E6BB6">
        <w:rPr>
          <w:rFonts w:ascii="Arial" w:eastAsia="TimesNewRoman" w:hAnsi="Arial" w:cs="Arial"/>
          <w:b/>
          <w:sz w:val="24"/>
          <w:szCs w:val="24"/>
          <w:lang w:eastAsia="ar-SA"/>
        </w:rPr>
        <w:t>4.  Informacje ogólne</w:t>
      </w:r>
      <w:r w:rsidR="00D66C5C" w:rsidRPr="001E6BB6">
        <w:rPr>
          <w:rFonts w:ascii="Arial" w:eastAsia="TimesNewRoman" w:hAnsi="Arial" w:cs="Arial"/>
          <w:b/>
          <w:sz w:val="24"/>
          <w:szCs w:val="24"/>
          <w:lang w:eastAsia="ar-SA"/>
        </w:rPr>
        <w:t>:</w:t>
      </w:r>
      <w:r w:rsidRPr="001E6BB6">
        <w:rPr>
          <w:rFonts w:ascii="Arial" w:eastAsia="TimesNewRoman" w:hAnsi="Arial" w:cs="Arial"/>
          <w:b/>
          <w:sz w:val="24"/>
          <w:szCs w:val="24"/>
          <w:lang w:eastAsia="ar-SA"/>
        </w:rPr>
        <w:t xml:space="preserve"> </w:t>
      </w:r>
    </w:p>
    <w:p w14:paraId="018B5949" w14:textId="77777777" w:rsidR="00E95998" w:rsidRPr="001E6BB6" w:rsidRDefault="00E95998" w:rsidP="00F01518">
      <w:pPr>
        <w:suppressAutoHyphens/>
        <w:autoSpaceDE w:val="0"/>
        <w:spacing w:after="0" w:line="240" w:lineRule="auto"/>
        <w:rPr>
          <w:rFonts w:ascii="Arial" w:eastAsia="TimesNewRoman" w:hAnsi="Arial" w:cs="Arial"/>
          <w:sz w:val="24"/>
          <w:szCs w:val="24"/>
          <w:lang w:eastAsia="ar-SA"/>
        </w:rPr>
      </w:pPr>
    </w:p>
    <w:p w14:paraId="59ECEE6E" w14:textId="77777777" w:rsidR="00E95998" w:rsidRPr="001E6BB6" w:rsidRDefault="00E95998" w:rsidP="00F01518">
      <w:pPr>
        <w:suppressAutoHyphens/>
        <w:autoSpaceDE w:val="0"/>
        <w:spacing w:after="0" w:line="240" w:lineRule="auto"/>
        <w:ind w:firstLine="708"/>
        <w:rPr>
          <w:rFonts w:ascii="Arial" w:eastAsia="TimesNewRoman" w:hAnsi="Arial" w:cs="Arial"/>
          <w:sz w:val="24"/>
          <w:szCs w:val="24"/>
          <w:lang w:eastAsia="ar-SA"/>
        </w:rPr>
      </w:pPr>
      <w:r w:rsidRPr="001E6BB6">
        <w:rPr>
          <w:rFonts w:ascii="Arial" w:eastAsia="TimesNewRoman" w:hAnsi="Arial" w:cs="Arial"/>
          <w:b/>
          <w:sz w:val="24"/>
          <w:szCs w:val="24"/>
          <w:lang w:eastAsia="ar-SA"/>
        </w:rPr>
        <w:lastRenderedPageBreak/>
        <w:t>Oferta</w:t>
      </w:r>
      <w:r w:rsidRPr="001E6BB6">
        <w:rPr>
          <w:rFonts w:ascii="Arial" w:eastAsia="TimesNewRoman" w:hAnsi="Arial" w:cs="Arial"/>
          <w:sz w:val="24"/>
          <w:szCs w:val="24"/>
          <w:lang w:eastAsia="ar-SA"/>
        </w:rPr>
        <w:t xml:space="preserve"> powinna być sporządzona w formie pisemnej pod rygorem nieważności, w</w:t>
      </w:r>
      <w:r w:rsidR="00B07F2E" w:rsidRPr="001E6BB6">
        <w:rPr>
          <w:rFonts w:ascii="Arial" w:eastAsia="TimesNewRoman" w:hAnsi="Arial" w:cs="Arial"/>
          <w:sz w:val="24"/>
          <w:szCs w:val="24"/>
          <w:lang w:eastAsia="ar-SA"/>
        </w:rPr>
        <w:t> </w:t>
      </w:r>
      <w:r w:rsidRPr="001E6BB6">
        <w:rPr>
          <w:rFonts w:ascii="Arial" w:eastAsia="TimesNewRoman" w:hAnsi="Arial" w:cs="Arial"/>
          <w:sz w:val="24"/>
          <w:szCs w:val="24"/>
          <w:lang w:eastAsia="ar-SA"/>
        </w:rPr>
        <w:t xml:space="preserve">języku polskim oraz podpisana przez Oferenta. </w:t>
      </w:r>
    </w:p>
    <w:p w14:paraId="7183D28B" w14:textId="77777777" w:rsidR="00E95998" w:rsidRPr="001E6BB6" w:rsidRDefault="00E95998" w:rsidP="00F01518">
      <w:pPr>
        <w:suppressAutoHyphens/>
        <w:autoSpaceDE w:val="0"/>
        <w:spacing w:after="0" w:line="240" w:lineRule="auto"/>
        <w:rPr>
          <w:rFonts w:ascii="Arial" w:eastAsia="TimesNewRoman" w:hAnsi="Arial" w:cs="Arial"/>
          <w:sz w:val="24"/>
          <w:szCs w:val="24"/>
          <w:lang w:eastAsia="ar-SA"/>
        </w:rPr>
      </w:pPr>
    </w:p>
    <w:p w14:paraId="693108F8" w14:textId="77777777" w:rsidR="00E95998" w:rsidRPr="001E6BB6" w:rsidRDefault="00E95998" w:rsidP="00F01518">
      <w:pPr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1E6BB6">
        <w:rPr>
          <w:rFonts w:ascii="Arial" w:eastAsia="Times New Roman" w:hAnsi="Arial" w:cs="Arial"/>
          <w:sz w:val="24"/>
          <w:szCs w:val="24"/>
          <w:lang w:eastAsia="ar-SA"/>
        </w:rPr>
        <w:t>Oferta musi zawierać:</w:t>
      </w:r>
    </w:p>
    <w:p w14:paraId="1931F048" w14:textId="77777777" w:rsidR="00E95998" w:rsidRPr="001E6BB6" w:rsidRDefault="00E95998" w:rsidP="00F01518">
      <w:pPr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14:paraId="2BDBB9FF" w14:textId="77777777" w:rsidR="00E95998" w:rsidRPr="001E6BB6" w:rsidRDefault="00E95998" w:rsidP="00F01518">
      <w:pPr>
        <w:pStyle w:val="Akapitzlist"/>
        <w:numPr>
          <w:ilvl w:val="0"/>
          <w:numId w:val="4"/>
        </w:num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1E6BB6">
        <w:rPr>
          <w:rFonts w:ascii="Arial" w:eastAsia="Times New Roman" w:hAnsi="Arial" w:cs="Arial"/>
          <w:sz w:val="24"/>
          <w:szCs w:val="24"/>
          <w:lang w:eastAsia="ar-SA"/>
        </w:rPr>
        <w:t>nazwę Oferenta,</w:t>
      </w:r>
    </w:p>
    <w:p w14:paraId="277B3C30" w14:textId="77777777" w:rsidR="00E95998" w:rsidRPr="001E6BB6" w:rsidRDefault="00E95998" w:rsidP="00F01518">
      <w:pPr>
        <w:pStyle w:val="Akapitzlist"/>
        <w:numPr>
          <w:ilvl w:val="0"/>
          <w:numId w:val="4"/>
        </w:num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1E6BB6">
        <w:rPr>
          <w:rFonts w:ascii="Arial" w:eastAsia="Times New Roman" w:hAnsi="Arial" w:cs="Arial"/>
          <w:sz w:val="24"/>
          <w:szCs w:val="24"/>
          <w:lang w:eastAsia="ar-SA"/>
        </w:rPr>
        <w:t>adres siedziby Oferenta,</w:t>
      </w:r>
    </w:p>
    <w:p w14:paraId="3DC0BB07" w14:textId="77777777" w:rsidR="00E95998" w:rsidRPr="001E6BB6" w:rsidRDefault="00E95998" w:rsidP="00F01518">
      <w:pPr>
        <w:pStyle w:val="Akapitzlist"/>
        <w:numPr>
          <w:ilvl w:val="0"/>
          <w:numId w:val="4"/>
        </w:num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1E6BB6">
        <w:rPr>
          <w:rFonts w:ascii="Arial" w:eastAsia="Times New Roman" w:hAnsi="Arial" w:cs="Arial"/>
          <w:sz w:val="24"/>
          <w:szCs w:val="24"/>
          <w:lang w:eastAsia="ar-SA"/>
        </w:rPr>
        <w:t xml:space="preserve">cenę za jedną godzinę usługi brutto w złotych. </w:t>
      </w:r>
    </w:p>
    <w:p w14:paraId="25D3E139" w14:textId="77777777" w:rsidR="00E95998" w:rsidRPr="001E6BB6" w:rsidRDefault="00E95998" w:rsidP="00F01518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14:paraId="4C740DD7" w14:textId="77777777" w:rsidR="00E95998" w:rsidRPr="001E6BB6" w:rsidRDefault="00066EC6" w:rsidP="00F01518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1E6BB6">
        <w:rPr>
          <w:rFonts w:ascii="Arial" w:eastAsia="Times New Roman" w:hAnsi="Arial" w:cs="Arial"/>
          <w:sz w:val="24"/>
          <w:szCs w:val="24"/>
          <w:lang w:eastAsia="ar-SA"/>
        </w:rPr>
        <w:t>Do oferty należy dołączyć</w:t>
      </w:r>
      <w:r w:rsidR="00E95998" w:rsidRPr="001E6BB6">
        <w:rPr>
          <w:rFonts w:ascii="Arial" w:eastAsia="Times New Roman" w:hAnsi="Arial" w:cs="Arial"/>
          <w:sz w:val="24"/>
          <w:szCs w:val="24"/>
          <w:lang w:eastAsia="ar-SA"/>
        </w:rPr>
        <w:t>:</w:t>
      </w:r>
    </w:p>
    <w:p w14:paraId="1B43CB8C" w14:textId="77777777" w:rsidR="00DB0B61" w:rsidRPr="001E6BB6" w:rsidRDefault="00DB0B61" w:rsidP="00F01518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14:paraId="12E4768E" w14:textId="62A84DD6" w:rsidR="00DB0B61" w:rsidRPr="001E6BB6" w:rsidRDefault="00DB0B61" w:rsidP="00DB0B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1E6BB6">
        <w:rPr>
          <w:rFonts w:ascii="Arial" w:eastAsia="Times New Roman" w:hAnsi="Arial" w:cs="Arial"/>
          <w:sz w:val="24"/>
          <w:szCs w:val="24"/>
          <w:lang w:eastAsia="pl-PL"/>
        </w:rPr>
        <w:t xml:space="preserve">życiorys zawodowy (cv) wraz z kopią dokumentu o kwalifikacjach potwierdzonego za zgodność z oryginałem, </w:t>
      </w:r>
      <w:r w:rsidRPr="001E6BB6">
        <w:rPr>
          <w:rFonts w:ascii="Arial" w:hAnsi="Arial" w:cs="Arial"/>
          <w:color w:val="000000"/>
          <w:sz w:val="24"/>
          <w:szCs w:val="24"/>
        </w:rPr>
        <w:t xml:space="preserve">wykształcenie wyższe: </w:t>
      </w:r>
      <w:r w:rsidRPr="001E6BB6">
        <w:rPr>
          <w:rFonts w:ascii="Arial" w:eastAsia="Times New Roman" w:hAnsi="Arial" w:cs="Arial"/>
          <w:iCs/>
          <w:color w:val="000000"/>
          <w:sz w:val="24"/>
          <w:szCs w:val="24"/>
          <w:shd w:val="clear" w:color="auto" w:fill="FFFFFF"/>
          <w:lang w:eastAsia="pl-PL"/>
        </w:rPr>
        <w:t>jednolite studia magister</w:t>
      </w:r>
      <w:r w:rsidR="00B14CBD" w:rsidRPr="001E6BB6">
        <w:rPr>
          <w:rFonts w:ascii="Arial" w:eastAsia="Times New Roman" w:hAnsi="Arial" w:cs="Arial"/>
          <w:iCs/>
          <w:color w:val="000000"/>
          <w:sz w:val="24"/>
          <w:szCs w:val="24"/>
          <w:shd w:val="clear" w:color="auto" w:fill="FFFFFF"/>
          <w:lang w:eastAsia="pl-PL"/>
        </w:rPr>
        <w:t xml:space="preserve">skie na kierunku psychologia </w:t>
      </w:r>
      <w:r w:rsidRPr="001E6BB6">
        <w:rPr>
          <w:rFonts w:ascii="Arial" w:eastAsia="Times New Roman" w:hAnsi="Arial" w:cs="Arial"/>
          <w:iCs/>
          <w:color w:val="000000"/>
          <w:sz w:val="24"/>
          <w:szCs w:val="24"/>
          <w:shd w:val="clear" w:color="auto" w:fill="FFFFFF"/>
          <w:lang w:eastAsia="pl-PL"/>
        </w:rPr>
        <w:t xml:space="preserve">, </w:t>
      </w:r>
      <w:r w:rsidRPr="001E6BB6">
        <w:rPr>
          <w:rFonts w:ascii="Arial" w:hAnsi="Arial" w:cs="Arial"/>
          <w:color w:val="000000"/>
          <w:sz w:val="24"/>
          <w:szCs w:val="24"/>
        </w:rPr>
        <w:t xml:space="preserve">minimum </w:t>
      </w:r>
      <w:r w:rsidR="00954A21" w:rsidRPr="001E6BB6">
        <w:rPr>
          <w:rFonts w:ascii="Arial" w:hAnsi="Arial" w:cs="Arial"/>
          <w:color w:val="000000"/>
          <w:sz w:val="24"/>
          <w:szCs w:val="24"/>
        </w:rPr>
        <w:t xml:space="preserve">5 </w:t>
      </w:r>
      <w:r w:rsidRPr="001E6BB6">
        <w:rPr>
          <w:rFonts w:ascii="Arial" w:hAnsi="Arial" w:cs="Arial"/>
          <w:color w:val="000000"/>
          <w:sz w:val="24"/>
          <w:szCs w:val="24"/>
        </w:rPr>
        <w:t>-</w:t>
      </w:r>
      <w:r w:rsidR="00954A21" w:rsidRPr="001E6BB6">
        <w:rPr>
          <w:rFonts w:ascii="Arial" w:hAnsi="Arial" w:cs="Arial"/>
          <w:color w:val="000000"/>
          <w:sz w:val="24"/>
          <w:szCs w:val="24"/>
        </w:rPr>
        <w:t xml:space="preserve"> </w:t>
      </w:r>
      <w:r w:rsidRPr="001E6BB6">
        <w:rPr>
          <w:rFonts w:ascii="Arial" w:hAnsi="Arial" w:cs="Arial"/>
          <w:color w:val="000000"/>
          <w:sz w:val="24"/>
          <w:szCs w:val="24"/>
        </w:rPr>
        <w:t>letnie doświadczenie w pracy z dzieckiem i rodziną poświadczone odpowiednimi dokumentami (zaświadczenia, referencje itp.)</w:t>
      </w:r>
      <w:r w:rsidR="00B14CBD" w:rsidRPr="001E6BB6">
        <w:rPr>
          <w:rFonts w:ascii="Arial" w:hAnsi="Arial" w:cs="Arial"/>
          <w:color w:val="000000"/>
          <w:sz w:val="24"/>
          <w:szCs w:val="24"/>
        </w:rPr>
        <w:t>,</w:t>
      </w:r>
      <w:r w:rsidR="00C3748F" w:rsidRPr="001E6BB6">
        <w:rPr>
          <w:rFonts w:ascii="Arial" w:hAnsi="Arial" w:cs="Arial"/>
          <w:color w:val="000000"/>
          <w:sz w:val="24"/>
          <w:szCs w:val="24"/>
        </w:rPr>
        <w:t xml:space="preserve"> posiadanie stażu pracy w zawodzie psychologa minimum </w:t>
      </w:r>
      <w:r w:rsidR="00954A21" w:rsidRPr="001E6BB6">
        <w:rPr>
          <w:rFonts w:ascii="Arial" w:hAnsi="Arial" w:cs="Arial"/>
          <w:color w:val="000000"/>
          <w:sz w:val="24"/>
          <w:szCs w:val="24"/>
        </w:rPr>
        <w:t>5</w:t>
      </w:r>
      <w:r w:rsidR="00C3748F" w:rsidRPr="001E6BB6">
        <w:rPr>
          <w:rFonts w:ascii="Arial" w:hAnsi="Arial" w:cs="Arial"/>
          <w:color w:val="000000"/>
          <w:sz w:val="24"/>
          <w:szCs w:val="24"/>
        </w:rPr>
        <w:t xml:space="preserve"> la</w:t>
      </w:r>
      <w:r w:rsidR="00954A21" w:rsidRPr="001E6BB6">
        <w:rPr>
          <w:rFonts w:ascii="Arial" w:hAnsi="Arial" w:cs="Arial"/>
          <w:color w:val="000000"/>
          <w:sz w:val="24"/>
          <w:szCs w:val="24"/>
        </w:rPr>
        <w:t>t</w:t>
      </w:r>
      <w:r w:rsidR="00C3748F" w:rsidRPr="001E6BB6">
        <w:rPr>
          <w:rFonts w:ascii="Arial" w:hAnsi="Arial" w:cs="Arial"/>
          <w:color w:val="000000"/>
          <w:sz w:val="24"/>
          <w:szCs w:val="24"/>
        </w:rPr>
        <w:t>.</w:t>
      </w:r>
    </w:p>
    <w:p w14:paraId="61A4DE01" w14:textId="77777777" w:rsidR="00E95998" w:rsidRPr="001E6BB6" w:rsidRDefault="00E95998" w:rsidP="00DB0B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1E6BB6">
        <w:rPr>
          <w:rFonts w:ascii="Arial" w:eastAsia="Times New Roman" w:hAnsi="Arial" w:cs="Arial"/>
          <w:sz w:val="24"/>
          <w:szCs w:val="24"/>
          <w:lang w:eastAsia="pl-PL"/>
        </w:rPr>
        <w:t>w przypadku osoby fizycznej prowadzącej indywidualną działalność gospodarczą –aktualny odpis z właściwego rejestru lub centralnej ewidencji i informacji o</w:t>
      </w:r>
      <w:r w:rsidR="005A6C7F" w:rsidRPr="001E6BB6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1E6BB6">
        <w:rPr>
          <w:rFonts w:ascii="Arial" w:eastAsia="Times New Roman" w:hAnsi="Arial" w:cs="Arial"/>
          <w:sz w:val="24"/>
          <w:szCs w:val="24"/>
          <w:lang w:eastAsia="pl-PL"/>
        </w:rPr>
        <w:t>działalności gospodarczej (CEIDG)</w:t>
      </w:r>
      <w:r w:rsidR="00066EC6" w:rsidRPr="001E6BB6">
        <w:rPr>
          <w:rFonts w:ascii="Arial" w:eastAsia="Times New Roman" w:hAnsi="Arial" w:cs="Arial"/>
          <w:sz w:val="24"/>
          <w:szCs w:val="24"/>
          <w:lang w:eastAsia="pl-PL"/>
        </w:rPr>
        <w:t xml:space="preserve"> – jeśli dotyczy,</w:t>
      </w:r>
    </w:p>
    <w:p w14:paraId="0CE5C3F4" w14:textId="77777777" w:rsidR="00E95998" w:rsidRPr="001E6BB6" w:rsidRDefault="00E95998" w:rsidP="00DB0B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1E6BB6">
        <w:rPr>
          <w:rFonts w:ascii="Arial" w:eastAsia="Times New Roman" w:hAnsi="Arial" w:cs="Arial"/>
          <w:sz w:val="24"/>
          <w:szCs w:val="24"/>
          <w:lang w:eastAsia="pl-PL"/>
        </w:rPr>
        <w:t>oświadczenie Oferenta o niekaralności za przestępstwa popełnione umyślnie</w:t>
      </w:r>
      <w:r w:rsidR="0042151C" w:rsidRPr="001E6BB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1E6BB6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5A6C7F" w:rsidRPr="001E6BB6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1E6BB6">
        <w:rPr>
          <w:rFonts w:ascii="Arial" w:eastAsia="Times New Roman" w:hAnsi="Arial" w:cs="Arial"/>
          <w:sz w:val="24"/>
          <w:szCs w:val="24"/>
          <w:lang w:eastAsia="pl-PL"/>
        </w:rPr>
        <w:t>po</w:t>
      </w:r>
      <w:r w:rsidR="00066EC6" w:rsidRPr="001E6BB6">
        <w:rPr>
          <w:rFonts w:ascii="Arial" w:eastAsia="Times New Roman" w:hAnsi="Arial" w:cs="Arial"/>
          <w:sz w:val="24"/>
          <w:szCs w:val="24"/>
          <w:lang w:eastAsia="pl-PL"/>
        </w:rPr>
        <w:t>siadaniu pełni praw publicznych,</w:t>
      </w:r>
    </w:p>
    <w:p w14:paraId="659B1738" w14:textId="77777777" w:rsidR="00066EC6" w:rsidRPr="001E6BB6" w:rsidRDefault="00066EC6" w:rsidP="00DB0B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1E6BB6">
        <w:rPr>
          <w:rFonts w:ascii="Arial" w:eastAsia="Times New Roman" w:hAnsi="Arial" w:cs="Arial"/>
          <w:sz w:val="24"/>
          <w:szCs w:val="24"/>
          <w:lang w:eastAsia="pl-PL"/>
        </w:rPr>
        <w:t>oświadczenie o spełnieniu warunków ubiegania się o udzielnie zlecenia,</w:t>
      </w:r>
    </w:p>
    <w:p w14:paraId="09D6A64D" w14:textId="77777777" w:rsidR="00066EC6" w:rsidRPr="001E6BB6" w:rsidRDefault="00066EC6" w:rsidP="00DB0B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1E6BB6">
        <w:rPr>
          <w:rFonts w:ascii="Arial" w:eastAsia="Times New Roman" w:hAnsi="Arial" w:cs="Arial"/>
          <w:sz w:val="24"/>
          <w:szCs w:val="24"/>
          <w:lang w:eastAsia="pl-PL"/>
        </w:rPr>
        <w:t>oświadczenie o zgodzie Oferenta na wgląd w dokumentację dot. przedmiotu zamówienia przez Zamawiającego i przez wszystkie organy kontrolujące projekt.</w:t>
      </w:r>
    </w:p>
    <w:p w14:paraId="0AB67B1E" w14:textId="77777777" w:rsidR="00DB0B61" w:rsidRPr="001E6BB6" w:rsidRDefault="00DB0B61" w:rsidP="00DB0B61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Arial" w:eastAsia="Calibri" w:hAnsi="Arial" w:cs="Arial"/>
          <w:sz w:val="24"/>
          <w:szCs w:val="24"/>
        </w:rPr>
      </w:pPr>
    </w:p>
    <w:p w14:paraId="159DE8A5" w14:textId="77777777" w:rsidR="00E95998" w:rsidRPr="001E6BB6" w:rsidRDefault="00E95998" w:rsidP="00F01518">
      <w:pPr>
        <w:suppressAutoHyphens/>
        <w:autoSpaceDE w:val="0"/>
        <w:spacing w:after="0" w:line="240" w:lineRule="auto"/>
        <w:rPr>
          <w:rFonts w:ascii="Arial" w:eastAsia="TimesNewRoman" w:hAnsi="Arial" w:cs="Arial"/>
          <w:b/>
          <w:sz w:val="24"/>
          <w:szCs w:val="24"/>
          <w:lang w:eastAsia="ar-SA"/>
        </w:rPr>
      </w:pPr>
      <w:r w:rsidRPr="001E6BB6">
        <w:rPr>
          <w:rFonts w:ascii="Arial" w:eastAsia="TimesNewRoman" w:hAnsi="Arial" w:cs="Arial"/>
          <w:b/>
          <w:sz w:val="24"/>
          <w:szCs w:val="24"/>
          <w:lang w:eastAsia="ar-SA"/>
        </w:rPr>
        <w:t>5. Termin i miejsce składania ofert.</w:t>
      </w:r>
    </w:p>
    <w:p w14:paraId="65F2C500" w14:textId="77777777" w:rsidR="00E95998" w:rsidRPr="001E6BB6" w:rsidRDefault="00E95998" w:rsidP="00F01518">
      <w:pPr>
        <w:suppressAutoHyphens/>
        <w:autoSpaceDE w:val="0"/>
        <w:spacing w:after="0" w:line="240" w:lineRule="auto"/>
        <w:rPr>
          <w:rFonts w:ascii="Arial" w:eastAsia="TimesNewRoman" w:hAnsi="Arial" w:cs="Arial"/>
          <w:b/>
          <w:sz w:val="24"/>
          <w:szCs w:val="24"/>
          <w:lang w:eastAsia="ar-SA"/>
        </w:rPr>
      </w:pPr>
    </w:p>
    <w:p w14:paraId="2D7C80A5" w14:textId="40BCBD92" w:rsidR="00E95998" w:rsidRPr="001E6BB6" w:rsidRDefault="00E95998" w:rsidP="00F01518">
      <w:pPr>
        <w:pStyle w:val="Default"/>
        <w:ind w:firstLine="708"/>
        <w:rPr>
          <w:rFonts w:ascii="Arial" w:hAnsi="Arial" w:cs="Arial"/>
        </w:rPr>
      </w:pPr>
      <w:r w:rsidRPr="001E6BB6">
        <w:rPr>
          <w:rFonts w:ascii="Arial" w:hAnsi="Arial" w:cs="Arial"/>
        </w:rPr>
        <w:t xml:space="preserve">Ofertę należy złożyć do dnia </w:t>
      </w:r>
      <w:r w:rsidR="0031479E">
        <w:rPr>
          <w:rFonts w:ascii="Arial" w:hAnsi="Arial" w:cs="Arial"/>
        </w:rPr>
        <w:t>31</w:t>
      </w:r>
      <w:r w:rsidR="00D66C5C" w:rsidRPr="001E6BB6">
        <w:rPr>
          <w:rFonts w:ascii="Arial" w:hAnsi="Arial" w:cs="Arial"/>
        </w:rPr>
        <w:t xml:space="preserve"> marca</w:t>
      </w:r>
      <w:r w:rsidRPr="001E6BB6">
        <w:rPr>
          <w:rFonts w:ascii="Arial" w:hAnsi="Arial" w:cs="Arial"/>
        </w:rPr>
        <w:t xml:space="preserve"> 20</w:t>
      </w:r>
      <w:r w:rsidR="00D66C5C" w:rsidRPr="001E6BB6">
        <w:rPr>
          <w:rFonts w:ascii="Arial" w:hAnsi="Arial" w:cs="Arial"/>
        </w:rPr>
        <w:t>22</w:t>
      </w:r>
      <w:r w:rsidRPr="001E6BB6">
        <w:rPr>
          <w:rFonts w:ascii="Arial" w:hAnsi="Arial" w:cs="Arial"/>
        </w:rPr>
        <w:t xml:space="preserve"> r. do godz. 15.00 w zamkniętej kopercie </w:t>
      </w:r>
      <w:r w:rsidRPr="001E6BB6">
        <w:rPr>
          <w:rFonts w:ascii="Arial" w:eastAsia="TimesNewRoman" w:hAnsi="Arial" w:cs="Arial"/>
          <w:lang w:eastAsia="ar-SA"/>
        </w:rPr>
        <w:t xml:space="preserve">oznaczonej hasłem </w:t>
      </w:r>
      <w:r w:rsidRPr="001E6BB6">
        <w:rPr>
          <w:rFonts w:ascii="Arial" w:eastAsia="TimesNewRoman" w:hAnsi="Arial" w:cs="Arial"/>
          <w:b/>
          <w:i/>
          <w:iCs/>
          <w:lang w:eastAsia="ar-SA"/>
        </w:rPr>
        <w:t>„</w:t>
      </w:r>
      <w:r w:rsidR="00C3748F" w:rsidRPr="001E6BB6">
        <w:rPr>
          <w:rFonts w:ascii="Arial" w:hAnsi="Arial" w:cs="Arial"/>
          <w:b/>
          <w:i/>
          <w:iCs/>
          <w:lang w:eastAsia="pl-PL"/>
        </w:rPr>
        <w:t>Doradztwo psychologiczne</w:t>
      </w:r>
      <w:r w:rsidR="0042151C" w:rsidRPr="001E6BB6">
        <w:rPr>
          <w:rFonts w:ascii="Arial" w:hAnsi="Arial" w:cs="Arial"/>
          <w:b/>
          <w:i/>
          <w:iCs/>
          <w:lang w:eastAsia="pl-PL"/>
        </w:rPr>
        <w:t>”</w:t>
      </w:r>
      <w:r w:rsidR="00066EC6" w:rsidRPr="001E6BB6">
        <w:rPr>
          <w:rFonts w:ascii="Arial" w:hAnsi="Arial" w:cs="Arial"/>
          <w:b/>
          <w:i/>
          <w:iCs/>
          <w:lang w:eastAsia="pl-PL"/>
        </w:rPr>
        <w:t xml:space="preserve"> dla uczestników projektu pn. „Rodzinom Pomocna Dłoń”</w:t>
      </w:r>
      <w:r w:rsidRPr="001E6BB6">
        <w:rPr>
          <w:rFonts w:ascii="Arial" w:eastAsia="TimesNewRoman" w:hAnsi="Arial" w:cs="Arial"/>
          <w:b/>
          <w:i/>
          <w:iCs/>
          <w:lang w:eastAsia="ar-SA"/>
        </w:rPr>
        <w:t xml:space="preserve"> - 7.6</w:t>
      </w:r>
      <w:r w:rsidR="00774932" w:rsidRPr="001E6BB6">
        <w:rPr>
          <w:rFonts w:ascii="Arial" w:eastAsia="TimesNewRoman" w:hAnsi="Arial" w:cs="Arial"/>
          <w:b/>
          <w:i/>
          <w:iCs/>
          <w:lang w:eastAsia="ar-SA"/>
        </w:rPr>
        <w:t xml:space="preserve"> </w:t>
      </w:r>
      <w:r w:rsidRPr="001E6BB6">
        <w:rPr>
          <w:rFonts w:ascii="Arial" w:hAnsi="Arial" w:cs="Arial"/>
          <w:i/>
          <w:iCs/>
        </w:rPr>
        <w:t xml:space="preserve">- nie otwierać przed dniem </w:t>
      </w:r>
      <w:r w:rsidR="0031479E">
        <w:rPr>
          <w:rFonts w:ascii="Arial" w:hAnsi="Arial" w:cs="Arial"/>
          <w:i/>
          <w:iCs/>
        </w:rPr>
        <w:t>31</w:t>
      </w:r>
      <w:r w:rsidR="00D66C5C" w:rsidRPr="001E6BB6">
        <w:rPr>
          <w:rFonts w:ascii="Arial" w:hAnsi="Arial" w:cs="Arial"/>
          <w:i/>
          <w:iCs/>
        </w:rPr>
        <w:t xml:space="preserve"> marca 2022</w:t>
      </w:r>
      <w:r w:rsidR="005A6C7F" w:rsidRPr="001E6BB6">
        <w:rPr>
          <w:rFonts w:ascii="Arial" w:hAnsi="Arial" w:cs="Arial"/>
          <w:i/>
          <w:iCs/>
        </w:rPr>
        <w:t xml:space="preserve"> </w:t>
      </w:r>
      <w:r w:rsidRPr="001E6BB6">
        <w:rPr>
          <w:rFonts w:ascii="Arial" w:hAnsi="Arial" w:cs="Arial"/>
          <w:i/>
          <w:iCs/>
        </w:rPr>
        <w:t>r. do godz. 15.00</w:t>
      </w:r>
      <w:r w:rsidR="005A6C7F" w:rsidRPr="001E6BB6">
        <w:rPr>
          <w:rFonts w:ascii="Arial" w:hAnsi="Arial" w:cs="Arial"/>
          <w:i/>
          <w:iCs/>
        </w:rPr>
        <w:t>”</w:t>
      </w:r>
      <w:r w:rsidRPr="001E6BB6">
        <w:rPr>
          <w:rFonts w:ascii="Arial" w:hAnsi="Arial" w:cs="Arial"/>
          <w:i/>
          <w:iCs/>
        </w:rPr>
        <w:t>,</w:t>
      </w:r>
      <w:r w:rsidRPr="001E6BB6">
        <w:rPr>
          <w:rFonts w:ascii="Arial" w:hAnsi="Arial" w:cs="Arial"/>
        </w:rPr>
        <w:t xml:space="preserve"> osobiście w sekretariacie Powiatowego Centrum Pomocy Rodzinie w Goleniowie, ul. Pocztowa 43, II piętro, pokój 304 albo na adres:</w:t>
      </w:r>
    </w:p>
    <w:p w14:paraId="1C600625" w14:textId="77777777" w:rsidR="005A6C7F" w:rsidRPr="001E6BB6" w:rsidRDefault="005A6C7F" w:rsidP="00F01518">
      <w:pPr>
        <w:pStyle w:val="Default"/>
        <w:rPr>
          <w:rFonts w:ascii="Arial" w:hAnsi="Arial" w:cs="Arial"/>
        </w:rPr>
      </w:pPr>
    </w:p>
    <w:p w14:paraId="2AD888DE" w14:textId="77777777" w:rsidR="00E95998" w:rsidRPr="001E6BB6" w:rsidRDefault="00E95998" w:rsidP="00F01518">
      <w:pPr>
        <w:suppressAutoHyphens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1E6BB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Powiatowe Centrum Pomocy Rodzinie w Goleniowie,</w:t>
      </w:r>
    </w:p>
    <w:p w14:paraId="500774CE" w14:textId="77777777" w:rsidR="00E95998" w:rsidRPr="001E6BB6" w:rsidRDefault="00E95998" w:rsidP="00F01518">
      <w:pPr>
        <w:suppressAutoHyphens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1E6BB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ul. Pocztowa 43 </w:t>
      </w:r>
    </w:p>
    <w:p w14:paraId="4918D99A" w14:textId="77777777" w:rsidR="00E95998" w:rsidRPr="001E6BB6" w:rsidRDefault="00E95998" w:rsidP="00F01518">
      <w:pPr>
        <w:suppressAutoHyphens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1E6BB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72-100 Goleniów.</w:t>
      </w:r>
    </w:p>
    <w:p w14:paraId="5960CFD2" w14:textId="77777777" w:rsidR="005A6C7F" w:rsidRPr="001E6BB6" w:rsidRDefault="005A6C7F" w:rsidP="00F01518">
      <w:pPr>
        <w:suppressAutoHyphens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</w:p>
    <w:p w14:paraId="72119430" w14:textId="77777777" w:rsidR="00E95998" w:rsidRPr="001E6BB6" w:rsidRDefault="00E95998" w:rsidP="00F01518">
      <w:pPr>
        <w:rPr>
          <w:rFonts w:ascii="Arial" w:hAnsi="Arial" w:cs="Arial"/>
          <w:b/>
          <w:bCs/>
          <w:sz w:val="24"/>
          <w:szCs w:val="24"/>
        </w:rPr>
      </w:pPr>
      <w:r w:rsidRPr="001E6BB6">
        <w:rPr>
          <w:rFonts w:ascii="Arial" w:hAnsi="Arial" w:cs="Arial"/>
          <w:b/>
          <w:bCs/>
          <w:sz w:val="24"/>
          <w:szCs w:val="24"/>
        </w:rPr>
        <w:t xml:space="preserve">Liczy się data i godzina wpływu do siedziby Powiatowego Centrum Pomocy Rodzinie </w:t>
      </w:r>
      <w:r w:rsidRPr="001E6BB6">
        <w:rPr>
          <w:rFonts w:ascii="Arial" w:hAnsi="Arial" w:cs="Arial"/>
          <w:b/>
          <w:bCs/>
          <w:sz w:val="24"/>
          <w:szCs w:val="24"/>
        </w:rPr>
        <w:br/>
        <w:t xml:space="preserve">w Goleniowie.  </w:t>
      </w:r>
    </w:p>
    <w:p w14:paraId="276EDAAB" w14:textId="77777777" w:rsidR="005A6C7F" w:rsidRPr="001E6BB6" w:rsidRDefault="00E95998" w:rsidP="00F01518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 w:rsidRPr="001E6BB6">
        <w:rPr>
          <w:rFonts w:ascii="Arial" w:hAnsi="Arial" w:cs="Arial"/>
          <w:b/>
          <w:sz w:val="24"/>
          <w:szCs w:val="24"/>
          <w:lang w:eastAsia="pl-PL"/>
        </w:rPr>
        <w:t>6.</w:t>
      </w:r>
      <w:r w:rsidRPr="001E6BB6">
        <w:rPr>
          <w:rFonts w:ascii="Arial" w:hAnsi="Arial" w:cs="Arial"/>
          <w:b/>
          <w:sz w:val="24"/>
          <w:szCs w:val="24"/>
        </w:rPr>
        <w:t>Wybór oferty</w:t>
      </w:r>
    </w:p>
    <w:p w14:paraId="62C794E1" w14:textId="167F20E8" w:rsidR="00B07F2E" w:rsidRPr="001E6BB6" w:rsidRDefault="00E95998" w:rsidP="00F01518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u w:val="single"/>
          <w:lang w:eastAsia="pl-PL"/>
        </w:rPr>
      </w:pPr>
      <w:r w:rsidRPr="001E6BB6">
        <w:rPr>
          <w:rFonts w:ascii="Arial" w:hAnsi="Arial" w:cs="Arial"/>
          <w:sz w:val="24"/>
          <w:szCs w:val="24"/>
          <w:lang w:eastAsia="pl-PL"/>
        </w:rPr>
        <w:t>Rozstrzygnięcie zapyta</w:t>
      </w:r>
      <w:r w:rsidR="00D66C5C" w:rsidRPr="001E6BB6">
        <w:rPr>
          <w:rFonts w:ascii="Arial" w:hAnsi="Arial" w:cs="Arial"/>
          <w:sz w:val="24"/>
          <w:szCs w:val="24"/>
          <w:lang w:eastAsia="pl-PL"/>
        </w:rPr>
        <w:t xml:space="preserve">nia ofertowego nastąpi do dnia </w:t>
      </w:r>
      <w:r w:rsidR="0031479E">
        <w:rPr>
          <w:rFonts w:ascii="Arial" w:hAnsi="Arial" w:cs="Arial"/>
          <w:sz w:val="24"/>
          <w:szCs w:val="24"/>
          <w:lang w:eastAsia="pl-PL"/>
        </w:rPr>
        <w:t>04 kwietnia</w:t>
      </w:r>
      <w:r w:rsidRPr="001E6BB6">
        <w:rPr>
          <w:rFonts w:ascii="Arial" w:hAnsi="Arial" w:cs="Arial"/>
          <w:sz w:val="24"/>
          <w:szCs w:val="24"/>
          <w:lang w:eastAsia="pl-PL"/>
        </w:rPr>
        <w:t xml:space="preserve"> 20</w:t>
      </w:r>
      <w:r w:rsidR="00D66C5C" w:rsidRPr="001E6BB6">
        <w:rPr>
          <w:rFonts w:ascii="Arial" w:hAnsi="Arial" w:cs="Arial"/>
          <w:sz w:val="24"/>
          <w:szCs w:val="24"/>
          <w:lang w:eastAsia="pl-PL"/>
        </w:rPr>
        <w:t>22</w:t>
      </w:r>
      <w:r w:rsidRPr="001E6BB6">
        <w:rPr>
          <w:rFonts w:ascii="Arial" w:hAnsi="Arial" w:cs="Arial"/>
          <w:sz w:val="24"/>
          <w:szCs w:val="24"/>
          <w:lang w:eastAsia="pl-PL"/>
        </w:rPr>
        <w:t xml:space="preserve"> r.</w:t>
      </w:r>
    </w:p>
    <w:p w14:paraId="1DA775E0" w14:textId="77777777" w:rsidR="00B07F2E" w:rsidRPr="001E6BB6" w:rsidRDefault="00E95998" w:rsidP="00F01518">
      <w:pPr>
        <w:spacing w:before="100" w:beforeAutospacing="1" w:after="100" w:afterAutospacing="1" w:line="24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1E6BB6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Informujemy, że zastrzegamy sobie prawo kontaktu wyłącznie z wybranymi </w:t>
      </w:r>
      <w:r w:rsidR="00CF6CCE" w:rsidRPr="001E6BB6">
        <w:rPr>
          <w:rFonts w:ascii="Arial" w:eastAsia="Times New Roman" w:hAnsi="Arial" w:cs="Arial"/>
          <w:sz w:val="24"/>
          <w:szCs w:val="24"/>
          <w:lang w:eastAsia="pl-PL"/>
        </w:rPr>
        <w:t>Oferentami</w:t>
      </w:r>
      <w:r w:rsidR="00B07F2E" w:rsidRPr="001E6BB6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1E6BB6">
        <w:rPr>
          <w:rFonts w:ascii="Arial" w:eastAsia="Times New Roman" w:hAnsi="Arial" w:cs="Arial"/>
          <w:sz w:val="24"/>
          <w:szCs w:val="24"/>
          <w:lang w:eastAsia="pl-PL"/>
        </w:rPr>
        <w:t xml:space="preserve">możliwość negocjacji warunków z wybraną osobą/podmiotem. </w:t>
      </w:r>
    </w:p>
    <w:p w14:paraId="3C61C8B3" w14:textId="77777777" w:rsidR="00E95998" w:rsidRPr="001E6BB6" w:rsidRDefault="00E95998" w:rsidP="00F01518">
      <w:pPr>
        <w:spacing w:before="100" w:beforeAutospacing="1" w:after="100" w:afterAutospacing="1" w:line="240" w:lineRule="auto"/>
        <w:ind w:firstLine="708"/>
        <w:rPr>
          <w:rFonts w:ascii="Arial" w:hAnsi="Arial" w:cs="Arial"/>
          <w:sz w:val="24"/>
          <w:szCs w:val="24"/>
          <w:lang w:eastAsia="pl-PL"/>
        </w:rPr>
      </w:pPr>
      <w:r w:rsidRPr="001E6BB6">
        <w:rPr>
          <w:rFonts w:ascii="Arial" w:eastAsia="Times New Roman" w:hAnsi="Arial" w:cs="Arial"/>
          <w:sz w:val="24"/>
          <w:szCs w:val="24"/>
          <w:lang w:eastAsia="pl-PL"/>
        </w:rPr>
        <w:t>Niniejsze zaproszenie do składania ofert, jak również oferty złożone przez wykonawców nie stanowią ofert w myśl art. 66 Kodeksu Cywilnego.</w:t>
      </w:r>
    </w:p>
    <w:p w14:paraId="0E5D48F5" w14:textId="77777777" w:rsidR="009B4E83" w:rsidRPr="001E6BB6" w:rsidRDefault="005A6C7F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E6BB6"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E95998" w:rsidRPr="001E6BB6">
        <w:rPr>
          <w:rFonts w:ascii="Arial" w:eastAsia="Times New Roman" w:hAnsi="Arial" w:cs="Arial"/>
          <w:sz w:val="24"/>
          <w:szCs w:val="24"/>
          <w:lang w:eastAsia="pl-PL"/>
        </w:rPr>
        <w:t>Zaproszenie do składnia ofert nie jest też ogłoszeniem w rozumieniu ustawy Prawo zamówień publicznych.</w:t>
      </w:r>
    </w:p>
    <w:p w14:paraId="2BC48EE2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E6BB6">
        <w:rPr>
          <w:rFonts w:ascii="Arial" w:eastAsia="Times New Roman" w:hAnsi="Arial" w:cs="Arial"/>
          <w:b/>
          <w:sz w:val="24"/>
          <w:szCs w:val="24"/>
          <w:lang w:eastAsia="pl-PL"/>
        </w:rPr>
        <w:t>Osoba do kontaktu:</w:t>
      </w:r>
      <w:r w:rsidRPr="001E6BB6">
        <w:rPr>
          <w:rFonts w:ascii="Arial" w:eastAsia="Times New Roman" w:hAnsi="Arial" w:cs="Arial"/>
          <w:sz w:val="24"/>
          <w:szCs w:val="24"/>
          <w:lang w:eastAsia="pl-PL"/>
        </w:rPr>
        <w:t xml:space="preserve"> Patrycja Gul – Owczarek</w:t>
      </w:r>
      <w:r w:rsidR="00774932" w:rsidRPr="001E6BB6">
        <w:rPr>
          <w:rFonts w:ascii="Arial" w:eastAsia="Times New Roman" w:hAnsi="Arial" w:cs="Arial"/>
          <w:sz w:val="24"/>
          <w:szCs w:val="24"/>
          <w:lang w:eastAsia="pl-PL"/>
        </w:rPr>
        <w:t xml:space="preserve"> nr tel. 91 418 38 60 wew. 24</w:t>
      </w:r>
    </w:p>
    <w:p w14:paraId="2EAA5091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E6BB6">
        <w:rPr>
          <w:rFonts w:ascii="Arial" w:eastAsia="Times New Roman" w:hAnsi="Arial" w:cs="Arial"/>
          <w:sz w:val="24"/>
          <w:szCs w:val="24"/>
          <w:lang w:eastAsia="pl-PL"/>
        </w:rPr>
        <w:t>Załączniki do oferty:</w:t>
      </w:r>
    </w:p>
    <w:p w14:paraId="56E183B2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E6BB6">
        <w:rPr>
          <w:rFonts w:ascii="Arial" w:eastAsia="Times New Roman" w:hAnsi="Arial" w:cs="Arial"/>
          <w:sz w:val="24"/>
          <w:szCs w:val="24"/>
          <w:lang w:eastAsia="pl-PL"/>
        </w:rPr>
        <w:t>1) formularz ofertowy,</w:t>
      </w:r>
    </w:p>
    <w:p w14:paraId="24862646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E6BB6">
        <w:rPr>
          <w:rFonts w:ascii="Arial" w:eastAsia="Times New Roman" w:hAnsi="Arial" w:cs="Arial"/>
          <w:sz w:val="24"/>
          <w:szCs w:val="24"/>
          <w:lang w:eastAsia="pl-PL"/>
        </w:rPr>
        <w:t>2) wzór oświadczenia o spełnieniu warunków ubiegania się o udzielnie zamówienia,</w:t>
      </w:r>
    </w:p>
    <w:p w14:paraId="49770067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E6BB6">
        <w:rPr>
          <w:rFonts w:ascii="Arial" w:eastAsia="Times New Roman" w:hAnsi="Arial" w:cs="Arial"/>
          <w:sz w:val="24"/>
          <w:szCs w:val="24"/>
          <w:lang w:eastAsia="pl-PL"/>
        </w:rPr>
        <w:t>3) wzór oświadczenia o niekaralności i posiadaniu pełnej zdolności do czynności prawych,</w:t>
      </w:r>
    </w:p>
    <w:p w14:paraId="7557595D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E6BB6">
        <w:rPr>
          <w:rFonts w:ascii="Arial" w:eastAsia="Times New Roman" w:hAnsi="Arial" w:cs="Arial"/>
          <w:sz w:val="24"/>
          <w:szCs w:val="24"/>
          <w:lang w:eastAsia="pl-PL"/>
        </w:rPr>
        <w:t>4) wzór oświadczenia Oferenta o wyrażeniu zgody na wgląd w dokumentację,</w:t>
      </w:r>
    </w:p>
    <w:p w14:paraId="330C3ED8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E6BB6">
        <w:rPr>
          <w:rFonts w:ascii="Arial" w:eastAsia="Times New Roman" w:hAnsi="Arial" w:cs="Arial"/>
          <w:sz w:val="24"/>
          <w:szCs w:val="24"/>
          <w:lang w:eastAsia="pl-PL"/>
        </w:rPr>
        <w:t>5) wzór oświadczenia o bezstronności.</w:t>
      </w:r>
    </w:p>
    <w:p w14:paraId="77D3BA42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09D755C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3ABF5CF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701C031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9370845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F450B44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6CE257E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D811AED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CF2F33B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F69DF18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BA0928D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A232E92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2BE80EA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1645DBC" w14:textId="77777777" w:rsidR="00C3748F" w:rsidRPr="001E6BB6" w:rsidRDefault="00C3748F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26CCF22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E6BB6">
        <w:rPr>
          <w:rFonts w:ascii="Arial" w:hAnsi="Arial" w:cs="Arial"/>
          <w:b/>
          <w:sz w:val="24"/>
          <w:szCs w:val="24"/>
        </w:rPr>
        <w:t>Załącznik nr 1</w:t>
      </w:r>
    </w:p>
    <w:p w14:paraId="53534363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C4D0681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1FF5F06" w14:textId="77777777" w:rsidR="002B7E5D" w:rsidRPr="001E6BB6" w:rsidRDefault="002B7E5D" w:rsidP="002B7E5D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1E6BB6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Formularz ofertowy</w:t>
      </w:r>
    </w:p>
    <w:p w14:paraId="6CED530D" w14:textId="77777777" w:rsidR="002B7E5D" w:rsidRPr="001E6BB6" w:rsidRDefault="002B7E5D" w:rsidP="002B7E5D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1E6BB6">
        <w:rPr>
          <w:rFonts w:ascii="Arial" w:hAnsi="Arial" w:cs="Arial"/>
          <w:b/>
          <w:bCs/>
          <w:spacing w:val="-2"/>
          <w:sz w:val="24"/>
          <w:szCs w:val="24"/>
        </w:rPr>
        <w:t xml:space="preserve">Treść oferty: </w:t>
      </w:r>
      <w:r w:rsidRPr="001E6BB6">
        <w:rPr>
          <w:rFonts w:ascii="Arial" w:hAnsi="Arial" w:cs="Arial"/>
          <w:sz w:val="24"/>
          <w:szCs w:val="24"/>
        </w:rPr>
        <w:t xml:space="preserve">dotyczy realizacji usługi polegającej na </w:t>
      </w:r>
      <w:r w:rsidR="00DB0B61" w:rsidRPr="001E6BB6">
        <w:rPr>
          <w:rFonts w:ascii="Arial" w:hAnsi="Arial" w:cs="Arial"/>
          <w:sz w:val="24"/>
          <w:szCs w:val="24"/>
        </w:rPr>
        <w:t>realizacji usługi</w:t>
      </w:r>
      <w:r w:rsidRPr="001E6BB6">
        <w:rPr>
          <w:rFonts w:ascii="Arial" w:hAnsi="Arial" w:cs="Arial"/>
          <w:sz w:val="24"/>
          <w:szCs w:val="24"/>
        </w:rPr>
        <w:t xml:space="preserve"> pn. „</w:t>
      </w:r>
      <w:r w:rsidR="00DB0B61" w:rsidRPr="001E6BB6">
        <w:rPr>
          <w:rFonts w:ascii="Arial" w:hAnsi="Arial" w:cs="Arial"/>
          <w:b/>
          <w:sz w:val="24"/>
          <w:szCs w:val="24"/>
        </w:rPr>
        <w:t>Doradztwo</w:t>
      </w:r>
      <w:r w:rsidR="00C3748F" w:rsidRPr="001E6BB6">
        <w:rPr>
          <w:rFonts w:ascii="Arial" w:hAnsi="Arial" w:cs="Arial"/>
          <w:b/>
          <w:sz w:val="24"/>
          <w:szCs w:val="24"/>
        </w:rPr>
        <w:t xml:space="preserve"> psychologiczne</w:t>
      </w:r>
      <w:r w:rsidRPr="001E6BB6">
        <w:rPr>
          <w:rFonts w:ascii="Arial" w:hAnsi="Arial" w:cs="Arial"/>
          <w:b/>
          <w:sz w:val="24"/>
          <w:szCs w:val="24"/>
        </w:rPr>
        <w:t>”</w:t>
      </w:r>
      <w:r w:rsidRPr="001E6BB6">
        <w:rPr>
          <w:rFonts w:ascii="Arial" w:hAnsi="Arial" w:cs="Arial"/>
          <w:sz w:val="24"/>
          <w:szCs w:val="24"/>
        </w:rPr>
        <w:t xml:space="preserve"> dla uczestników projektu pn. „Rodzinom Pomocna Dłoń”.</w:t>
      </w:r>
    </w:p>
    <w:p w14:paraId="67980CE3" w14:textId="77777777" w:rsidR="002B7E5D" w:rsidRPr="001E6BB6" w:rsidRDefault="002B7E5D" w:rsidP="002B7E5D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360" w:lineRule="auto"/>
        <w:rPr>
          <w:rFonts w:ascii="Arial" w:hAnsi="Arial" w:cs="Arial"/>
          <w:spacing w:val="-10"/>
          <w:sz w:val="24"/>
          <w:szCs w:val="24"/>
        </w:rPr>
      </w:pPr>
      <w:r w:rsidRPr="001E6BB6">
        <w:rPr>
          <w:rFonts w:ascii="Arial" w:hAnsi="Arial" w:cs="Arial"/>
          <w:b/>
          <w:bCs/>
          <w:sz w:val="24"/>
          <w:szCs w:val="24"/>
        </w:rPr>
        <w:t>Nazwa Wykonawcy</w:t>
      </w:r>
      <w:r w:rsidRPr="001E6BB6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………………………………………………………………………………….</w:t>
      </w:r>
    </w:p>
    <w:p w14:paraId="4F334159" w14:textId="77777777" w:rsidR="002B7E5D" w:rsidRPr="001E6BB6" w:rsidRDefault="002B7E5D" w:rsidP="002B7E5D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360" w:lineRule="auto"/>
        <w:rPr>
          <w:rFonts w:ascii="Arial" w:hAnsi="Arial" w:cs="Arial"/>
          <w:spacing w:val="-10"/>
          <w:sz w:val="24"/>
          <w:szCs w:val="24"/>
        </w:rPr>
      </w:pPr>
    </w:p>
    <w:p w14:paraId="7C5EC7D9" w14:textId="77777777" w:rsidR="002B7E5D" w:rsidRPr="001E6BB6" w:rsidRDefault="002B7E5D" w:rsidP="002B7E5D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spacing w:after="0" w:line="360" w:lineRule="auto"/>
        <w:rPr>
          <w:rFonts w:ascii="Arial" w:hAnsi="Arial" w:cs="Arial"/>
          <w:spacing w:val="-9"/>
          <w:sz w:val="24"/>
          <w:szCs w:val="24"/>
        </w:rPr>
      </w:pPr>
      <w:r w:rsidRPr="001E6BB6">
        <w:rPr>
          <w:rFonts w:ascii="Arial" w:hAnsi="Arial" w:cs="Arial"/>
          <w:b/>
          <w:bCs/>
          <w:sz w:val="24"/>
          <w:szCs w:val="24"/>
        </w:rPr>
        <w:t xml:space="preserve">Adres Wykonawcy </w:t>
      </w:r>
      <w:r w:rsidRPr="001E6BB6">
        <w:rPr>
          <w:rFonts w:ascii="Arial" w:hAnsi="Arial" w:cs="Arial"/>
          <w:sz w:val="24"/>
          <w:szCs w:val="24"/>
        </w:rPr>
        <w:tab/>
        <w:t>…</w:t>
      </w:r>
    </w:p>
    <w:p w14:paraId="5B25CBD6" w14:textId="77777777" w:rsidR="002B7E5D" w:rsidRPr="001E6BB6" w:rsidRDefault="002B7E5D" w:rsidP="002B7E5D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spacing w:after="0" w:line="360" w:lineRule="auto"/>
        <w:rPr>
          <w:rFonts w:ascii="Arial" w:hAnsi="Arial" w:cs="Arial"/>
          <w:spacing w:val="-9"/>
          <w:sz w:val="24"/>
          <w:szCs w:val="24"/>
        </w:rPr>
      </w:pPr>
    </w:p>
    <w:p w14:paraId="5409C242" w14:textId="77777777" w:rsidR="002B7E5D" w:rsidRPr="001E6BB6" w:rsidRDefault="002B7E5D" w:rsidP="002B7E5D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  <w:sz w:val="24"/>
          <w:szCs w:val="24"/>
        </w:rPr>
      </w:pPr>
      <w:r w:rsidRPr="001E6BB6">
        <w:rPr>
          <w:rFonts w:ascii="Arial" w:hAnsi="Arial" w:cs="Arial"/>
          <w:b/>
          <w:bCs/>
          <w:spacing w:val="-2"/>
          <w:sz w:val="24"/>
          <w:szCs w:val="24"/>
        </w:rPr>
        <w:t xml:space="preserve"> NIP</w:t>
      </w:r>
      <w:r w:rsidRPr="001E6BB6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………………………………………………………………………………………………..........</w:t>
      </w:r>
    </w:p>
    <w:p w14:paraId="156E3EF0" w14:textId="77777777" w:rsidR="002B7E5D" w:rsidRPr="001E6BB6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  <w:sz w:val="24"/>
          <w:szCs w:val="24"/>
        </w:rPr>
      </w:pPr>
    </w:p>
    <w:p w14:paraId="41713250" w14:textId="77777777" w:rsidR="002B7E5D" w:rsidRPr="001E6BB6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  <w:sz w:val="24"/>
          <w:szCs w:val="24"/>
        </w:rPr>
      </w:pPr>
      <w:r w:rsidRPr="001E6BB6">
        <w:rPr>
          <w:rFonts w:ascii="Arial" w:hAnsi="Arial" w:cs="Arial"/>
          <w:b/>
          <w:bCs/>
          <w:spacing w:val="-1"/>
          <w:sz w:val="24"/>
          <w:szCs w:val="24"/>
        </w:rPr>
        <w:t>Oferuję wykonanie przedmiotu zamówienia (koszt jednego warsztatu) za:</w:t>
      </w:r>
    </w:p>
    <w:p w14:paraId="2EA3F896" w14:textId="77777777" w:rsidR="002B7E5D" w:rsidRPr="001E6BB6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  <w:sz w:val="24"/>
          <w:szCs w:val="24"/>
        </w:rPr>
      </w:pPr>
    </w:p>
    <w:p w14:paraId="63845DF1" w14:textId="77777777" w:rsidR="002B7E5D" w:rsidRPr="001E6BB6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1E6BB6">
        <w:rPr>
          <w:rFonts w:ascii="Arial" w:hAnsi="Arial" w:cs="Arial"/>
          <w:spacing w:val="-1"/>
          <w:sz w:val="24"/>
          <w:szCs w:val="24"/>
        </w:rPr>
        <w:tab/>
        <w:t xml:space="preserve">Kwotę netto ………………………………….zł </w:t>
      </w:r>
    </w:p>
    <w:p w14:paraId="6814E361" w14:textId="77777777" w:rsidR="002B7E5D" w:rsidRPr="001E6BB6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1E6BB6">
        <w:rPr>
          <w:rFonts w:ascii="Arial" w:hAnsi="Arial" w:cs="Arial"/>
          <w:spacing w:val="-1"/>
          <w:sz w:val="24"/>
          <w:szCs w:val="24"/>
        </w:rPr>
        <w:t xml:space="preserve">(słownie: …………………………………………………….………………………………..zł </w:t>
      </w:r>
      <w:r w:rsidRPr="001E6BB6">
        <w:rPr>
          <w:rFonts w:ascii="Arial" w:hAnsi="Arial" w:cs="Arial"/>
          <w:spacing w:val="-1"/>
          <w:sz w:val="24"/>
          <w:szCs w:val="24"/>
        </w:rPr>
        <w:tab/>
      </w:r>
    </w:p>
    <w:p w14:paraId="0463F19C" w14:textId="77777777" w:rsidR="002B7E5D" w:rsidRPr="001E6BB6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1E6BB6">
        <w:rPr>
          <w:rFonts w:ascii="Arial" w:hAnsi="Arial" w:cs="Arial"/>
          <w:spacing w:val="-1"/>
          <w:sz w:val="24"/>
          <w:szCs w:val="24"/>
        </w:rPr>
        <w:tab/>
        <w:t xml:space="preserve">Podatek VAT ………………………………. zł </w:t>
      </w:r>
    </w:p>
    <w:p w14:paraId="09389A55" w14:textId="77777777" w:rsidR="002B7E5D" w:rsidRPr="001E6BB6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1E6BB6">
        <w:rPr>
          <w:rFonts w:ascii="Arial" w:hAnsi="Arial" w:cs="Arial"/>
          <w:spacing w:val="-1"/>
          <w:sz w:val="24"/>
          <w:szCs w:val="24"/>
        </w:rPr>
        <w:t xml:space="preserve">          (słownie: ………………………………………………………………………………………zł</w:t>
      </w:r>
    </w:p>
    <w:p w14:paraId="5B856C3E" w14:textId="77777777" w:rsidR="002B7E5D" w:rsidRPr="001E6BB6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  <w:sz w:val="24"/>
          <w:szCs w:val="24"/>
        </w:rPr>
      </w:pPr>
    </w:p>
    <w:p w14:paraId="28967DA9" w14:textId="77777777" w:rsidR="002B7E5D" w:rsidRPr="001E6BB6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1E6BB6">
        <w:rPr>
          <w:rFonts w:ascii="Arial" w:hAnsi="Arial" w:cs="Arial"/>
          <w:spacing w:val="-1"/>
          <w:sz w:val="24"/>
          <w:szCs w:val="24"/>
        </w:rPr>
        <w:tab/>
        <w:t xml:space="preserve">Cenę brutto ………………………………….zł </w:t>
      </w:r>
    </w:p>
    <w:p w14:paraId="305F8EE4" w14:textId="77777777" w:rsidR="002B7E5D" w:rsidRPr="001E6BB6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1E6BB6">
        <w:rPr>
          <w:rFonts w:ascii="Arial" w:hAnsi="Arial" w:cs="Arial"/>
          <w:spacing w:val="-1"/>
          <w:sz w:val="24"/>
          <w:szCs w:val="24"/>
        </w:rPr>
        <w:tab/>
        <w:t>(słownie: …………………………….…………………………………..…………………… zł</w:t>
      </w:r>
    </w:p>
    <w:p w14:paraId="5CF99A24" w14:textId="77777777" w:rsidR="002B7E5D" w:rsidRPr="001E6BB6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6E9B44B2" w14:textId="77777777" w:rsidR="002B7E5D" w:rsidRPr="001E6BB6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1E6BB6">
        <w:rPr>
          <w:rFonts w:ascii="Arial" w:hAnsi="Arial" w:cs="Arial"/>
          <w:b/>
          <w:sz w:val="24"/>
          <w:szCs w:val="24"/>
        </w:rPr>
        <w:t>Oświadczam, że:</w:t>
      </w:r>
    </w:p>
    <w:p w14:paraId="55A756E6" w14:textId="77777777" w:rsidR="002B7E5D" w:rsidRPr="001E6BB6" w:rsidRDefault="002B7E5D" w:rsidP="002B7E5D">
      <w:pPr>
        <w:numPr>
          <w:ilvl w:val="1"/>
          <w:numId w:val="9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color w:val="000000"/>
          <w:sz w:val="24"/>
          <w:szCs w:val="24"/>
        </w:rPr>
      </w:pPr>
      <w:r w:rsidRPr="001E6BB6">
        <w:rPr>
          <w:rFonts w:ascii="Arial" w:hAnsi="Arial" w:cs="Arial"/>
          <w:i/>
          <w:sz w:val="24"/>
          <w:szCs w:val="24"/>
        </w:rPr>
        <w:t>nie jestem powiązany osobowo i kapitałowo z zamawiającym,</w:t>
      </w:r>
    </w:p>
    <w:p w14:paraId="0FBDA7AC" w14:textId="77777777" w:rsidR="002B7E5D" w:rsidRPr="001E6BB6" w:rsidRDefault="002B7E5D" w:rsidP="002B7E5D">
      <w:pPr>
        <w:numPr>
          <w:ilvl w:val="1"/>
          <w:numId w:val="9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bCs/>
          <w:i/>
          <w:color w:val="00000A"/>
          <w:sz w:val="24"/>
          <w:szCs w:val="24"/>
        </w:rPr>
      </w:pPr>
      <w:r w:rsidRPr="001E6BB6">
        <w:rPr>
          <w:rFonts w:ascii="Arial" w:hAnsi="Arial" w:cs="Arial"/>
          <w:i/>
          <w:color w:val="000000"/>
          <w:sz w:val="24"/>
          <w:szCs w:val="24"/>
        </w:rPr>
        <w:t xml:space="preserve">zapoznałem/łam się, </w:t>
      </w:r>
      <w:r w:rsidRPr="001E6BB6">
        <w:rPr>
          <w:rFonts w:ascii="Arial" w:hAnsi="Arial" w:cs="Arial"/>
          <w:i/>
          <w:sz w:val="24"/>
          <w:szCs w:val="24"/>
        </w:rPr>
        <w:t xml:space="preserve">akceptuję i spełniam </w:t>
      </w:r>
      <w:r w:rsidRPr="001E6BB6">
        <w:rPr>
          <w:rFonts w:ascii="Arial" w:hAnsi="Arial" w:cs="Arial"/>
          <w:i/>
          <w:color w:val="000000"/>
          <w:sz w:val="24"/>
          <w:szCs w:val="24"/>
        </w:rPr>
        <w:t>wymienione w zapytaniu ofertowym warunki realizacji zamówienia,</w:t>
      </w:r>
    </w:p>
    <w:p w14:paraId="79D63D75" w14:textId="77777777" w:rsidR="002B7E5D" w:rsidRPr="001E6BB6" w:rsidRDefault="002B7E5D" w:rsidP="002B7E5D">
      <w:pPr>
        <w:numPr>
          <w:ilvl w:val="1"/>
          <w:numId w:val="9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sz w:val="24"/>
          <w:szCs w:val="24"/>
        </w:rPr>
      </w:pPr>
      <w:r w:rsidRPr="001E6BB6">
        <w:rPr>
          <w:rFonts w:ascii="Arial" w:hAnsi="Arial" w:cs="Arial"/>
          <w:bCs/>
          <w:i/>
          <w:sz w:val="24"/>
          <w:szCs w:val="24"/>
        </w:rPr>
        <w:lastRenderedPageBreak/>
        <w:t>wyrażam zgodę na związanie ofertą,</w:t>
      </w:r>
    </w:p>
    <w:p w14:paraId="2B00B8C0" w14:textId="77777777" w:rsidR="002B7E5D" w:rsidRPr="001E6BB6" w:rsidRDefault="002B7E5D" w:rsidP="002B7E5D">
      <w:pPr>
        <w:numPr>
          <w:ilvl w:val="1"/>
          <w:numId w:val="9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sz w:val="24"/>
          <w:szCs w:val="24"/>
        </w:rPr>
      </w:pPr>
      <w:r w:rsidRPr="001E6BB6">
        <w:rPr>
          <w:rFonts w:ascii="Arial" w:hAnsi="Arial" w:cs="Arial"/>
          <w:i/>
          <w:sz w:val="24"/>
          <w:szCs w:val="24"/>
        </w:rPr>
        <w:t>w cenie oferty zostały uwzględnione wszystkie koszty wykonania zamówienia i realizacji przyszłego świadczenia umownego (w tym podatek VAT jeśli dotyczy),</w:t>
      </w:r>
    </w:p>
    <w:p w14:paraId="55BC7258" w14:textId="77777777" w:rsidR="002B7E5D" w:rsidRPr="001E6BB6" w:rsidRDefault="002B7E5D" w:rsidP="002B7E5D">
      <w:pPr>
        <w:numPr>
          <w:ilvl w:val="1"/>
          <w:numId w:val="9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color w:val="000000"/>
          <w:sz w:val="24"/>
          <w:szCs w:val="24"/>
        </w:rPr>
      </w:pPr>
      <w:r w:rsidRPr="001E6BB6">
        <w:rPr>
          <w:rFonts w:ascii="Arial" w:hAnsi="Arial" w:cs="Arial"/>
          <w:i/>
          <w:sz w:val="24"/>
          <w:szCs w:val="24"/>
        </w:rPr>
        <w:t>zdobyłem/liśmy wszelkie informacje, które były konieczne do przygotowania oferty oraz, że wyceniłem/liśmy wszystkie elementy niezbędne do prawidłowego wykonania umowy,</w:t>
      </w:r>
    </w:p>
    <w:p w14:paraId="397B7695" w14:textId="77777777" w:rsidR="002B7E5D" w:rsidRPr="001E6BB6" w:rsidRDefault="002B7E5D" w:rsidP="002B7E5D">
      <w:pPr>
        <w:numPr>
          <w:ilvl w:val="1"/>
          <w:numId w:val="9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color w:val="000000"/>
          <w:sz w:val="24"/>
          <w:szCs w:val="24"/>
        </w:rPr>
      </w:pPr>
      <w:r w:rsidRPr="001E6BB6">
        <w:rPr>
          <w:rFonts w:ascii="Arial" w:hAnsi="Arial" w:cs="Arial"/>
          <w:i/>
          <w:sz w:val="24"/>
          <w:szCs w:val="24"/>
        </w:rPr>
        <w:t>na wykonany przedmiot zmówienia udzielam/y gwarancji jakości oraz rękojmi.</w:t>
      </w:r>
    </w:p>
    <w:p w14:paraId="5080F916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color w:val="00000A"/>
          <w:sz w:val="24"/>
          <w:szCs w:val="24"/>
        </w:rPr>
      </w:pPr>
    </w:p>
    <w:p w14:paraId="7EE09B5A" w14:textId="77777777" w:rsidR="002B7E5D" w:rsidRPr="001E6BB6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 xml:space="preserve">  ………………………………………….</w:t>
      </w:r>
    </w:p>
    <w:p w14:paraId="09B4CE26" w14:textId="77777777" w:rsidR="002B7E5D" w:rsidRPr="001E6BB6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(data i podpis Wykonawcy lub osoby upoważnionej</w:t>
      </w:r>
    </w:p>
    <w:p w14:paraId="7855446B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A2EBB0C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DCAB710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E6BB6">
        <w:rPr>
          <w:rFonts w:ascii="Arial" w:hAnsi="Arial" w:cs="Arial"/>
          <w:b/>
          <w:sz w:val="24"/>
          <w:szCs w:val="24"/>
        </w:rPr>
        <w:t>Załącznik nr 2</w:t>
      </w:r>
    </w:p>
    <w:p w14:paraId="14DDDCD2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E6D2F72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Dane oferenta:</w:t>
      </w:r>
    </w:p>
    <w:p w14:paraId="5DC1E302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22E9F36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……………………………………</w:t>
      </w:r>
    </w:p>
    <w:p w14:paraId="019ED282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4FE6A51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…………………………………....</w:t>
      </w:r>
    </w:p>
    <w:p w14:paraId="6F417BE4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E3AD6A9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……………………………………</w:t>
      </w:r>
    </w:p>
    <w:p w14:paraId="7249DC8B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69EC7D2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4647890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D720BC5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E6BB6">
        <w:rPr>
          <w:rFonts w:ascii="Arial" w:hAnsi="Arial" w:cs="Arial"/>
          <w:b/>
          <w:sz w:val="24"/>
          <w:szCs w:val="24"/>
        </w:rPr>
        <w:t>OŚWIADCZENIE</w:t>
      </w:r>
    </w:p>
    <w:p w14:paraId="1B3A6E25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BA0325F" w14:textId="77777777" w:rsidR="002B7E5D" w:rsidRPr="001E6BB6" w:rsidRDefault="002B7E5D" w:rsidP="002B7E5D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W związku z ubieganiem się o udzielenie zamówienia na realizację usługi</w:t>
      </w:r>
      <w:r w:rsidRPr="001E6BB6">
        <w:rPr>
          <w:rFonts w:ascii="Arial" w:eastAsia="Times New Roman" w:hAnsi="Arial" w:cs="Arial"/>
          <w:sz w:val="24"/>
          <w:szCs w:val="24"/>
          <w:lang w:eastAsia="pl-PL"/>
        </w:rPr>
        <w:t xml:space="preserve"> polegającej na</w:t>
      </w:r>
      <w:r w:rsidR="00DB0B61" w:rsidRPr="001E6BB6">
        <w:rPr>
          <w:rFonts w:ascii="Arial" w:hAnsi="Arial" w:cs="Arial"/>
          <w:sz w:val="24"/>
          <w:szCs w:val="24"/>
        </w:rPr>
        <w:t xml:space="preserve"> realizację usługi</w:t>
      </w:r>
      <w:r w:rsidRPr="001E6BB6">
        <w:rPr>
          <w:rFonts w:ascii="Arial" w:hAnsi="Arial" w:cs="Arial"/>
          <w:sz w:val="24"/>
          <w:szCs w:val="24"/>
        </w:rPr>
        <w:t xml:space="preserve"> pn. „</w:t>
      </w:r>
      <w:r w:rsidR="00C3748F" w:rsidRPr="001E6BB6">
        <w:rPr>
          <w:rFonts w:ascii="Arial" w:hAnsi="Arial" w:cs="Arial"/>
          <w:b/>
          <w:sz w:val="24"/>
          <w:szCs w:val="24"/>
        </w:rPr>
        <w:t>Doradztwo psychologiczne</w:t>
      </w:r>
      <w:r w:rsidRPr="001E6BB6">
        <w:rPr>
          <w:rFonts w:ascii="Arial" w:hAnsi="Arial" w:cs="Arial"/>
          <w:b/>
          <w:sz w:val="24"/>
          <w:szCs w:val="24"/>
        </w:rPr>
        <w:t xml:space="preserve">” </w:t>
      </w:r>
      <w:r w:rsidRPr="001E6BB6">
        <w:rPr>
          <w:rFonts w:ascii="Arial" w:hAnsi="Arial" w:cs="Arial"/>
          <w:sz w:val="24"/>
          <w:szCs w:val="24"/>
        </w:rPr>
        <w:t>dla uczestników projektu pn. „Rodzinom Pomocna Dłoń” oświadczam(y), że:</w:t>
      </w:r>
    </w:p>
    <w:p w14:paraId="3BB93171" w14:textId="77777777" w:rsidR="002B7E5D" w:rsidRPr="001E6BB6" w:rsidRDefault="002B7E5D" w:rsidP="002B7E5D">
      <w:pPr>
        <w:numPr>
          <w:ilvl w:val="0"/>
          <w:numId w:val="10"/>
        </w:numPr>
        <w:suppressAutoHyphens/>
        <w:spacing w:after="0" w:line="36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posiadam/my uprawnienia do wykonywania określonej działalności lub czynności, jeśli ustawy nakładają obowiązek posiadania takich uprawnień oraz prowadzę działalność gospodarczą w zakresie objętym niniejszym zamówieniem,</w:t>
      </w:r>
    </w:p>
    <w:p w14:paraId="4AAA881A" w14:textId="77777777" w:rsidR="002B7E5D" w:rsidRPr="001E6BB6" w:rsidRDefault="002B7E5D" w:rsidP="002B7E5D">
      <w:pPr>
        <w:numPr>
          <w:ilvl w:val="0"/>
          <w:numId w:val="10"/>
        </w:numPr>
        <w:suppressAutoHyphens/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posiadam/my odpowiednią wiedzę i doświadczenie oraz dysponuję/</w:t>
      </w:r>
      <w:proofErr w:type="spellStart"/>
      <w:r w:rsidRPr="001E6BB6">
        <w:rPr>
          <w:rFonts w:ascii="Arial" w:hAnsi="Arial" w:cs="Arial"/>
          <w:sz w:val="24"/>
          <w:szCs w:val="24"/>
        </w:rPr>
        <w:t>emy</w:t>
      </w:r>
      <w:proofErr w:type="spellEnd"/>
      <w:r w:rsidRPr="001E6BB6">
        <w:rPr>
          <w:rFonts w:ascii="Arial" w:hAnsi="Arial" w:cs="Arial"/>
          <w:sz w:val="24"/>
          <w:szCs w:val="24"/>
        </w:rPr>
        <w:t xml:space="preserve"> potencjałem technicznym i osobami zdolnymi do wykonania zamówienia lub posiadam/y dostęp </w:t>
      </w:r>
      <w:r w:rsidRPr="001E6BB6">
        <w:rPr>
          <w:rFonts w:ascii="Arial" w:hAnsi="Arial" w:cs="Arial"/>
          <w:sz w:val="24"/>
          <w:szCs w:val="24"/>
        </w:rPr>
        <w:br/>
        <w:t>do potencjału technicznego i osób zdolnych do wykonania zamówienia,</w:t>
      </w:r>
    </w:p>
    <w:p w14:paraId="0B34354D" w14:textId="77777777" w:rsidR="002B7E5D" w:rsidRPr="001E6BB6" w:rsidRDefault="002B7E5D" w:rsidP="002B7E5D">
      <w:pPr>
        <w:numPr>
          <w:ilvl w:val="0"/>
          <w:numId w:val="10"/>
        </w:numPr>
        <w:suppressAutoHyphens/>
        <w:spacing w:after="0" w:line="36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lastRenderedPageBreak/>
        <w:t>znajduję/my się w sytuacji ekonomicznej i finansowej zapewniającej wykonanie zamówienia.</w:t>
      </w:r>
    </w:p>
    <w:p w14:paraId="6CED7501" w14:textId="77777777" w:rsidR="002B7E5D" w:rsidRPr="001E6BB6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CAEA3BE" w14:textId="77777777" w:rsidR="002B7E5D" w:rsidRPr="001E6BB6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2CC9DF3" w14:textId="77777777" w:rsidR="002B7E5D" w:rsidRPr="001E6BB6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ED4125E" w14:textId="77777777" w:rsidR="002B7E5D" w:rsidRPr="001E6BB6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8D1AEF7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F320C3B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E0BE663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9922B38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790F994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FC394E2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D336E27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915B605" w14:textId="77777777" w:rsidR="002B7E5D" w:rsidRPr="001E6BB6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 xml:space="preserve">    ……………………………………………………</w:t>
      </w:r>
    </w:p>
    <w:p w14:paraId="70F4AE36" w14:textId="77777777" w:rsidR="002B7E5D" w:rsidRPr="001E6BB6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(data i podpis Wykonawcy lub osoby upoważnionej)</w:t>
      </w:r>
    </w:p>
    <w:p w14:paraId="75CC49FF" w14:textId="77777777" w:rsidR="002B7E5D" w:rsidRPr="001E6BB6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93FA98F" w14:textId="77777777" w:rsidR="00DB0B61" w:rsidRPr="001E6BB6" w:rsidRDefault="00DB0B61" w:rsidP="002B7E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A589868" w14:textId="77777777" w:rsidR="00DB0B61" w:rsidRPr="001E6BB6" w:rsidRDefault="00DB0B61" w:rsidP="002B7E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3DBB63C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E6BB6">
        <w:rPr>
          <w:rFonts w:ascii="Arial" w:hAnsi="Arial" w:cs="Arial"/>
          <w:b/>
          <w:sz w:val="24"/>
          <w:szCs w:val="24"/>
        </w:rPr>
        <w:t>Załącznik nr 3</w:t>
      </w:r>
    </w:p>
    <w:p w14:paraId="6EEAD736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24F3465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Dane oferenta:</w:t>
      </w:r>
    </w:p>
    <w:p w14:paraId="7399D13E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EFD2D75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……………………………………</w:t>
      </w:r>
    </w:p>
    <w:p w14:paraId="01C5DE1D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EE6B4B6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…………………………………....</w:t>
      </w:r>
    </w:p>
    <w:p w14:paraId="13AF6A1C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B86834C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……………………………………</w:t>
      </w:r>
    </w:p>
    <w:p w14:paraId="0267CD42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33A1DDD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7988CAA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2593D62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E6BB6">
        <w:rPr>
          <w:rFonts w:ascii="Arial" w:hAnsi="Arial" w:cs="Arial"/>
          <w:b/>
          <w:sz w:val="24"/>
          <w:szCs w:val="24"/>
        </w:rPr>
        <w:t>OŚWIADCZENIE</w:t>
      </w:r>
    </w:p>
    <w:p w14:paraId="7494BA74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8C1FCE3" w14:textId="77777777" w:rsidR="002B7E5D" w:rsidRPr="001E6BB6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Oświadczam, że :</w:t>
      </w:r>
    </w:p>
    <w:p w14:paraId="150F56FA" w14:textId="77777777" w:rsidR="002B7E5D" w:rsidRPr="001E6BB6" w:rsidRDefault="002B7E5D" w:rsidP="002B7E5D">
      <w:pPr>
        <w:pStyle w:val="Akapitzlist"/>
        <w:numPr>
          <w:ilvl w:val="0"/>
          <w:numId w:val="11"/>
        </w:numPr>
        <w:overflowPunct w:val="0"/>
        <w:spacing w:after="0" w:line="36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nie byłem(</w:t>
      </w:r>
      <w:proofErr w:type="spellStart"/>
      <w:r w:rsidRPr="001E6BB6">
        <w:rPr>
          <w:rFonts w:ascii="Arial" w:hAnsi="Arial" w:cs="Arial"/>
          <w:sz w:val="24"/>
          <w:szCs w:val="24"/>
        </w:rPr>
        <w:t>am</w:t>
      </w:r>
      <w:proofErr w:type="spellEnd"/>
      <w:r w:rsidRPr="001E6BB6">
        <w:rPr>
          <w:rFonts w:ascii="Arial" w:hAnsi="Arial" w:cs="Arial"/>
          <w:sz w:val="24"/>
          <w:szCs w:val="24"/>
        </w:rPr>
        <w:t>) karany(a) za przestępstwo popełnione umyślnie ścigane z oskarżenia publicznego, w tym przestępstwo na tle seksualnym lub umyślne przestępstwo skarbowe,</w:t>
      </w:r>
    </w:p>
    <w:p w14:paraId="08886561" w14:textId="77777777" w:rsidR="002B7E5D" w:rsidRPr="001E6BB6" w:rsidRDefault="002B7E5D" w:rsidP="002B7E5D">
      <w:pPr>
        <w:pStyle w:val="Akapitzlist"/>
        <w:numPr>
          <w:ilvl w:val="0"/>
          <w:numId w:val="11"/>
        </w:numPr>
        <w:overflowPunct w:val="0"/>
        <w:spacing w:after="0" w:line="36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 xml:space="preserve">korzystam z pełni praw publicznych i posiadam pełną zdolność do czynności prawnych. </w:t>
      </w:r>
    </w:p>
    <w:p w14:paraId="73A5E252" w14:textId="77777777" w:rsidR="002B7E5D" w:rsidRPr="001E6BB6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DE86ACF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8566D54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6ACF918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4DCF5CB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BCE520C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52E8661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4E5FFEB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697BB8D" w14:textId="77777777" w:rsidR="002B7E5D" w:rsidRPr="001E6BB6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603009E" w14:textId="77777777" w:rsidR="002B7E5D" w:rsidRPr="001E6BB6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 xml:space="preserve">   ……………………………………………………</w:t>
      </w:r>
    </w:p>
    <w:p w14:paraId="2C3B728F" w14:textId="77777777" w:rsidR="002B7E5D" w:rsidRPr="001E6BB6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(data i podpis Wykonawcy lub osoby upoważnionej)</w:t>
      </w:r>
    </w:p>
    <w:p w14:paraId="0A7CC865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0208103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E6BB6">
        <w:rPr>
          <w:rFonts w:ascii="Arial" w:hAnsi="Arial" w:cs="Arial"/>
          <w:b/>
          <w:sz w:val="24"/>
          <w:szCs w:val="24"/>
        </w:rPr>
        <w:t xml:space="preserve">Załącznik nr 4 </w:t>
      </w:r>
    </w:p>
    <w:p w14:paraId="2A024461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406137B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Dane oferenta:</w:t>
      </w:r>
    </w:p>
    <w:p w14:paraId="68263225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C5E94D4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……………………………………</w:t>
      </w:r>
    </w:p>
    <w:p w14:paraId="73804541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AEDD051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…………………………………....</w:t>
      </w:r>
    </w:p>
    <w:p w14:paraId="305D7716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CAE61A9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……………………………………</w:t>
      </w:r>
    </w:p>
    <w:p w14:paraId="18E53BA2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D2D61E9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111F9FE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9B050A6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C12E62B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b/>
          <w:sz w:val="24"/>
          <w:szCs w:val="24"/>
        </w:rPr>
        <w:t>OŚWIADCZENIE</w:t>
      </w:r>
    </w:p>
    <w:p w14:paraId="6C14CEBE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54C4808" w14:textId="77777777" w:rsidR="002B7E5D" w:rsidRPr="001E6BB6" w:rsidRDefault="002B7E5D" w:rsidP="002B7E5D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W związku z ubieganiem się o udzielenie zamówienia na realizację usługi  pn. „</w:t>
      </w:r>
      <w:r w:rsidR="00DB0B61" w:rsidRPr="001E6BB6">
        <w:rPr>
          <w:rFonts w:ascii="Arial" w:hAnsi="Arial" w:cs="Arial"/>
          <w:b/>
          <w:sz w:val="24"/>
          <w:szCs w:val="24"/>
        </w:rPr>
        <w:t xml:space="preserve">Doradztwo </w:t>
      </w:r>
      <w:r w:rsidR="00C3748F" w:rsidRPr="001E6BB6">
        <w:rPr>
          <w:rFonts w:ascii="Arial" w:hAnsi="Arial" w:cs="Arial"/>
          <w:b/>
          <w:sz w:val="24"/>
          <w:szCs w:val="24"/>
        </w:rPr>
        <w:t>psychologiczne</w:t>
      </w:r>
      <w:r w:rsidRPr="001E6BB6">
        <w:rPr>
          <w:rFonts w:ascii="Arial" w:hAnsi="Arial" w:cs="Arial"/>
          <w:b/>
          <w:sz w:val="24"/>
          <w:szCs w:val="24"/>
        </w:rPr>
        <w:t>”</w:t>
      </w:r>
      <w:r w:rsidR="00BA0FDD" w:rsidRPr="001E6BB6">
        <w:rPr>
          <w:rFonts w:ascii="Arial" w:hAnsi="Arial" w:cs="Arial"/>
          <w:b/>
          <w:sz w:val="24"/>
          <w:szCs w:val="24"/>
        </w:rPr>
        <w:t xml:space="preserve"> </w:t>
      </w:r>
      <w:r w:rsidRPr="001E6BB6">
        <w:rPr>
          <w:rFonts w:ascii="Arial" w:hAnsi="Arial" w:cs="Arial"/>
          <w:sz w:val="24"/>
          <w:szCs w:val="24"/>
        </w:rPr>
        <w:t>dla</w:t>
      </w:r>
      <w:r w:rsidR="00BA0FDD" w:rsidRPr="001E6BB6">
        <w:rPr>
          <w:rFonts w:ascii="Arial" w:hAnsi="Arial" w:cs="Arial"/>
          <w:sz w:val="24"/>
          <w:szCs w:val="24"/>
        </w:rPr>
        <w:t xml:space="preserve"> </w:t>
      </w:r>
      <w:r w:rsidRPr="001E6BB6">
        <w:rPr>
          <w:rFonts w:ascii="Arial" w:hAnsi="Arial" w:cs="Arial"/>
          <w:sz w:val="24"/>
          <w:szCs w:val="24"/>
        </w:rPr>
        <w:t>uczestników projektu pn. „</w:t>
      </w:r>
      <w:r w:rsidR="00BA0FDD" w:rsidRPr="001E6BB6">
        <w:rPr>
          <w:rFonts w:ascii="Arial" w:hAnsi="Arial" w:cs="Arial"/>
          <w:sz w:val="24"/>
          <w:szCs w:val="24"/>
        </w:rPr>
        <w:t>Rodzinom Pomocna Dłoń</w:t>
      </w:r>
      <w:r w:rsidRPr="001E6BB6">
        <w:rPr>
          <w:rFonts w:ascii="Arial" w:hAnsi="Arial" w:cs="Arial"/>
          <w:sz w:val="24"/>
          <w:szCs w:val="24"/>
        </w:rPr>
        <w:t xml:space="preserve">” nieodwołalnie wyrażam zgodę na </w:t>
      </w:r>
      <w:r w:rsidRPr="001E6BB6">
        <w:rPr>
          <w:rFonts w:ascii="Arial" w:hAnsi="Arial" w:cs="Arial"/>
          <w:bCs/>
          <w:sz w:val="24"/>
          <w:szCs w:val="24"/>
        </w:rPr>
        <w:t>wgląd w dokumentację dotyczącą wyżej wymienionego zamówienia przez Zamawiającego oraz przez organy kontrolujące projekt.</w:t>
      </w:r>
    </w:p>
    <w:p w14:paraId="0A74423C" w14:textId="77777777" w:rsidR="002B7E5D" w:rsidRPr="001E6BB6" w:rsidRDefault="002B7E5D" w:rsidP="002B7E5D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291DBDDB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75094E07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010349B9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762FF653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2909D03B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78863308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4F60C4AC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1E6BB6">
        <w:rPr>
          <w:rFonts w:ascii="Arial" w:hAnsi="Arial" w:cs="Arial"/>
          <w:bCs/>
          <w:sz w:val="24"/>
          <w:szCs w:val="24"/>
        </w:rPr>
        <w:t xml:space="preserve">          ………………………………………</w:t>
      </w:r>
      <w:bookmarkStart w:id="0" w:name="_Hlk520202369"/>
    </w:p>
    <w:p w14:paraId="4E65E39C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35D9AB71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1E6BB6">
        <w:rPr>
          <w:rFonts w:ascii="Arial" w:hAnsi="Arial" w:cs="Arial"/>
          <w:bCs/>
          <w:sz w:val="24"/>
          <w:szCs w:val="24"/>
        </w:rPr>
        <w:t>(data i podpis Wykonawcy lub osoby upoważnionej)</w:t>
      </w:r>
    </w:p>
    <w:bookmarkEnd w:id="0"/>
    <w:p w14:paraId="7A92EABC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71442295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5DEFAABC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4E75CAD5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17F333BC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8146B6B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7269C395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18C82872" w14:textId="77777777" w:rsidR="00DB0B61" w:rsidRPr="001E6BB6" w:rsidRDefault="00DB0B61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51C45AC8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74DB7B6D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E6BB6">
        <w:rPr>
          <w:rFonts w:ascii="Arial" w:hAnsi="Arial" w:cs="Arial"/>
          <w:b/>
          <w:bCs/>
          <w:sz w:val="24"/>
          <w:szCs w:val="24"/>
        </w:rPr>
        <w:t>Załącznik nr 5</w:t>
      </w:r>
    </w:p>
    <w:p w14:paraId="231AFD76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5D7A4AE4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1E6BB6">
        <w:rPr>
          <w:rFonts w:ascii="Arial" w:hAnsi="Arial" w:cs="Arial"/>
          <w:bCs/>
          <w:sz w:val="24"/>
          <w:szCs w:val="24"/>
        </w:rPr>
        <w:t>Dane oferenta:</w:t>
      </w:r>
    </w:p>
    <w:p w14:paraId="3798016B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5D7B319F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1E6BB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5A2B931A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54B72D54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1E6BB6">
        <w:rPr>
          <w:rFonts w:ascii="Arial" w:hAnsi="Arial" w:cs="Arial"/>
          <w:bCs/>
          <w:sz w:val="24"/>
          <w:szCs w:val="24"/>
        </w:rPr>
        <w:t>…………………………………....</w:t>
      </w:r>
    </w:p>
    <w:p w14:paraId="1252C40A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0C3762EB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1E6BB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43DA7616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2EF103FC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F3293CA" w14:textId="77777777" w:rsidR="002B7E5D" w:rsidRPr="001E6BB6" w:rsidRDefault="002B7E5D" w:rsidP="002B7E5D">
      <w:pPr>
        <w:spacing w:before="280" w:after="280" w:line="240" w:lineRule="auto"/>
        <w:rPr>
          <w:rFonts w:ascii="Arial" w:hAnsi="Arial" w:cs="Arial"/>
          <w:b/>
          <w:sz w:val="24"/>
          <w:szCs w:val="24"/>
        </w:rPr>
      </w:pPr>
      <w:r w:rsidRPr="001E6BB6">
        <w:rPr>
          <w:rFonts w:ascii="Arial" w:hAnsi="Arial" w:cs="Arial"/>
          <w:b/>
          <w:sz w:val="24"/>
          <w:szCs w:val="24"/>
        </w:rPr>
        <w:t>Oświadczenie o bezstronności</w:t>
      </w:r>
    </w:p>
    <w:p w14:paraId="025CA3E6" w14:textId="77777777" w:rsidR="002B7E5D" w:rsidRPr="001E6BB6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Składa</w:t>
      </w:r>
      <w:r w:rsidR="00DB0B61" w:rsidRPr="001E6BB6">
        <w:rPr>
          <w:rFonts w:ascii="Arial" w:hAnsi="Arial" w:cs="Arial"/>
          <w:sz w:val="24"/>
          <w:szCs w:val="24"/>
        </w:rPr>
        <w:t xml:space="preserve">jąc ofertę na realizację usługi </w:t>
      </w:r>
      <w:proofErr w:type="spellStart"/>
      <w:r w:rsidR="00DB0B61" w:rsidRPr="001E6BB6">
        <w:rPr>
          <w:rFonts w:ascii="Arial" w:hAnsi="Arial" w:cs="Arial"/>
          <w:sz w:val="24"/>
          <w:szCs w:val="24"/>
        </w:rPr>
        <w:t>pn</w:t>
      </w:r>
      <w:proofErr w:type="spellEnd"/>
      <w:r w:rsidR="00C3748F" w:rsidRPr="001E6BB6">
        <w:rPr>
          <w:rFonts w:ascii="Arial" w:hAnsi="Arial" w:cs="Arial"/>
          <w:sz w:val="24"/>
          <w:szCs w:val="24"/>
        </w:rPr>
        <w:t>:</w:t>
      </w:r>
      <w:r w:rsidR="00DB0B61" w:rsidRPr="001E6BB6">
        <w:rPr>
          <w:rFonts w:ascii="Arial" w:hAnsi="Arial" w:cs="Arial"/>
          <w:sz w:val="24"/>
          <w:szCs w:val="24"/>
        </w:rPr>
        <w:t xml:space="preserve"> </w:t>
      </w:r>
      <w:r w:rsidRPr="001E6BB6">
        <w:rPr>
          <w:rFonts w:ascii="Arial" w:hAnsi="Arial" w:cs="Arial"/>
          <w:sz w:val="24"/>
          <w:szCs w:val="24"/>
        </w:rPr>
        <w:t>„</w:t>
      </w:r>
      <w:r w:rsidR="00C3748F" w:rsidRPr="001E6BB6">
        <w:rPr>
          <w:rFonts w:ascii="Arial" w:hAnsi="Arial" w:cs="Arial"/>
          <w:b/>
          <w:sz w:val="24"/>
          <w:szCs w:val="24"/>
        </w:rPr>
        <w:t>Doradztwo psychologiczne</w:t>
      </w:r>
      <w:r w:rsidRPr="001E6BB6">
        <w:rPr>
          <w:rFonts w:ascii="Arial" w:hAnsi="Arial" w:cs="Arial"/>
          <w:b/>
          <w:sz w:val="24"/>
          <w:szCs w:val="24"/>
        </w:rPr>
        <w:t>”</w:t>
      </w:r>
      <w:r w:rsidR="001442AB" w:rsidRPr="001E6BB6">
        <w:rPr>
          <w:rFonts w:ascii="Arial" w:hAnsi="Arial" w:cs="Arial"/>
          <w:b/>
          <w:sz w:val="24"/>
          <w:szCs w:val="24"/>
        </w:rPr>
        <w:t xml:space="preserve"> </w:t>
      </w:r>
      <w:r w:rsidRPr="001E6BB6">
        <w:rPr>
          <w:rFonts w:ascii="Arial" w:hAnsi="Arial" w:cs="Arial"/>
          <w:sz w:val="24"/>
          <w:szCs w:val="24"/>
        </w:rPr>
        <w:t>dla uczestników projektu pn. „</w:t>
      </w:r>
      <w:r w:rsidR="001442AB" w:rsidRPr="001E6BB6">
        <w:rPr>
          <w:rFonts w:ascii="Arial" w:hAnsi="Arial" w:cs="Arial"/>
          <w:sz w:val="24"/>
          <w:szCs w:val="24"/>
        </w:rPr>
        <w:t>Rodzinom Pomocna Dłoń</w:t>
      </w:r>
      <w:r w:rsidRPr="001E6BB6">
        <w:rPr>
          <w:rFonts w:ascii="Arial" w:hAnsi="Arial" w:cs="Arial"/>
          <w:sz w:val="24"/>
          <w:szCs w:val="24"/>
        </w:rPr>
        <w:t xml:space="preserve">”  oświadczam, że: </w:t>
      </w:r>
    </w:p>
    <w:p w14:paraId="3708573E" w14:textId="77777777" w:rsidR="002B7E5D" w:rsidRPr="001E6BB6" w:rsidRDefault="002B7E5D" w:rsidP="002B7E5D">
      <w:pPr>
        <w:spacing w:after="0" w:line="360" w:lineRule="auto"/>
        <w:rPr>
          <w:rFonts w:ascii="Arial" w:hAnsi="Arial" w:cs="Arial"/>
          <w:b/>
          <w:bCs/>
          <w:iCs/>
          <w:sz w:val="24"/>
          <w:szCs w:val="24"/>
        </w:rPr>
      </w:pPr>
      <w:r w:rsidRPr="001E6BB6">
        <w:rPr>
          <w:rFonts w:ascii="Arial" w:hAnsi="Arial" w:cs="Arial"/>
          <w:b/>
          <w:bCs/>
          <w:iCs/>
          <w:sz w:val="24"/>
          <w:szCs w:val="24"/>
        </w:rPr>
        <w:t xml:space="preserve">Wykonawca  w żaden sposób nie jest powiązany z beneficjentem (zamawiającym) </w:t>
      </w:r>
      <w:r w:rsidRPr="001E6BB6">
        <w:rPr>
          <w:rFonts w:ascii="Arial" w:hAnsi="Arial" w:cs="Arial"/>
          <w:b/>
          <w:bCs/>
          <w:iCs/>
          <w:sz w:val="24"/>
          <w:szCs w:val="24"/>
        </w:rPr>
        <w:br/>
        <w:t xml:space="preserve">lub osobami upoważnionymi do zaciągania zobowiązań w imieniu beneficjenta </w:t>
      </w:r>
      <w:r w:rsidRPr="001E6BB6">
        <w:rPr>
          <w:rFonts w:ascii="Arial" w:hAnsi="Arial" w:cs="Arial"/>
          <w:b/>
          <w:bCs/>
          <w:iCs/>
          <w:sz w:val="24"/>
          <w:szCs w:val="24"/>
        </w:rPr>
        <w:br/>
        <w:t xml:space="preserve">lub osobami wykonującymi w imieniu beneficjenta czynności związanych </w:t>
      </w:r>
      <w:r w:rsidRPr="001E6BB6">
        <w:rPr>
          <w:rFonts w:ascii="Arial" w:hAnsi="Arial" w:cs="Arial"/>
          <w:b/>
          <w:bCs/>
          <w:iCs/>
          <w:sz w:val="24"/>
          <w:szCs w:val="24"/>
        </w:rPr>
        <w:br/>
        <w:t xml:space="preserve">z przygotowaniem i przeprowadzeniem procedury wyboru wykonawcy osobowo </w:t>
      </w:r>
      <w:r w:rsidRPr="001E6BB6">
        <w:rPr>
          <w:rFonts w:ascii="Arial" w:hAnsi="Arial" w:cs="Arial"/>
          <w:b/>
          <w:bCs/>
          <w:iCs/>
          <w:sz w:val="24"/>
          <w:szCs w:val="24"/>
        </w:rPr>
        <w:br/>
        <w:t>lub kapitałowo, w szczególności poprzez ;</w:t>
      </w:r>
    </w:p>
    <w:p w14:paraId="5607B134" w14:textId="77777777" w:rsidR="002B7E5D" w:rsidRPr="001E6BB6" w:rsidRDefault="002B7E5D" w:rsidP="002B7E5D">
      <w:pPr>
        <w:numPr>
          <w:ilvl w:val="0"/>
          <w:numId w:val="12"/>
        </w:numPr>
        <w:suppressAutoHyphens/>
        <w:spacing w:after="0" w:line="360" w:lineRule="auto"/>
        <w:ind w:left="357" w:hanging="357"/>
        <w:rPr>
          <w:rFonts w:ascii="Arial" w:hAnsi="Arial" w:cs="Arial"/>
          <w:b/>
          <w:bCs/>
          <w:iCs/>
          <w:sz w:val="24"/>
          <w:szCs w:val="24"/>
        </w:rPr>
      </w:pPr>
      <w:r w:rsidRPr="001E6BB6">
        <w:rPr>
          <w:rFonts w:ascii="Arial" w:hAnsi="Arial" w:cs="Arial"/>
          <w:b/>
          <w:bCs/>
          <w:iCs/>
          <w:sz w:val="24"/>
          <w:szCs w:val="24"/>
        </w:rPr>
        <w:t>uczestnictwo w spółce jako wspólnik spółki cywilnej lub spółki osobowej,</w:t>
      </w:r>
    </w:p>
    <w:p w14:paraId="0025F3E8" w14:textId="77777777" w:rsidR="002B7E5D" w:rsidRPr="001E6BB6" w:rsidRDefault="002B7E5D" w:rsidP="002B7E5D">
      <w:pPr>
        <w:numPr>
          <w:ilvl w:val="0"/>
          <w:numId w:val="12"/>
        </w:numPr>
        <w:suppressAutoHyphens/>
        <w:spacing w:after="0" w:line="360" w:lineRule="auto"/>
        <w:ind w:left="357" w:hanging="357"/>
        <w:rPr>
          <w:rFonts w:ascii="Arial" w:hAnsi="Arial" w:cs="Arial"/>
          <w:b/>
          <w:bCs/>
          <w:iCs/>
          <w:sz w:val="24"/>
          <w:szCs w:val="24"/>
        </w:rPr>
      </w:pPr>
      <w:r w:rsidRPr="001E6BB6">
        <w:rPr>
          <w:rFonts w:ascii="Arial" w:hAnsi="Arial" w:cs="Arial"/>
          <w:b/>
          <w:bCs/>
          <w:iCs/>
          <w:sz w:val="24"/>
          <w:szCs w:val="24"/>
        </w:rPr>
        <w:t>posiadanie udziałów lub co najmniej 10% akcji,</w:t>
      </w:r>
    </w:p>
    <w:p w14:paraId="4B0AC0DB" w14:textId="77777777" w:rsidR="002B7E5D" w:rsidRPr="001E6BB6" w:rsidRDefault="002B7E5D" w:rsidP="002B7E5D">
      <w:pPr>
        <w:numPr>
          <w:ilvl w:val="0"/>
          <w:numId w:val="12"/>
        </w:numPr>
        <w:suppressAutoHyphens/>
        <w:spacing w:after="0" w:line="360" w:lineRule="auto"/>
        <w:ind w:left="357" w:hanging="357"/>
        <w:rPr>
          <w:rFonts w:ascii="Arial" w:hAnsi="Arial" w:cs="Arial"/>
          <w:b/>
          <w:bCs/>
          <w:iCs/>
          <w:sz w:val="24"/>
          <w:szCs w:val="24"/>
        </w:rPr>
      </w:pPr>
      <w:r w:rsidRPr="001E6BB6">
        <w:rPr>
          <w:rFonts w:ascii="Arial" w:hAnsi="Arial" w:cs="Arial"/>
          <w:b/>
          <w:bCs/>
          <w:iCs/>
          <w:sz w:val="24"/>
          <w:szCs w:val="24"/>
        </w:rPr>
        <w:t>pełnienie funkcji członka organu nadzorczego lub zarządzającego, prokurenta, pełnomocnika,</w:t>
      </w:r>
    </w:p>
    <w:p w14:paraId="76956687" w14:textId="77777777" w:rsidR="002B7E5D" w:rsidRPr="001E6BB6" w:rsidRDefault="002B7E5D" w:rsidP="002B7E5D">
      <w:pPr>
        <w:numPr>
          <w:ilvl w:val="0"/>
          <w:numId w:val="12"/>
        </w:numPr>
        <w:suppressAutoHyphens/>
        <w:spacing w:after="0" w:line="360" w:lineRule="auto"/>
        <w:ind w:left="357" w:hanging="357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b/>
          <w:bCs/>
          <w:iCs/>
          <w:sz w:val="24"/>
          <w:szCs w:val="24"/>
        </w:rPr>
        <w:t xml:space="preserve">pozostawianie w związku małżeńskim, w stosunku pokrewieństwa </w:t>
      </w:r>
      <w:r w:rsidRPr="001E6BB6">
        <w:rPr>
          <w:rFonts w:ascii="Arial" w:hAnsi="Arial" w:cs="Arial"/>
          <w:b/>
          <w:bCs/>
          <w:iCs/>
          <w:sz w:val="24"/>
          <w:szCs w:val="24"/>
        </w:rPr>
        <w:br/>
        <w:t xml:space="preserve">lub powinowactwa w linii prostej, pokrewieństwa lub powinowactwa w linii bocznej </w:t>
      </w:r>
      <w:r w:rsidRPr="001E6BB6">
        <w:rPr>
          <w:rFonts w:ascii="Arial" w:hAnsi="Arial" w:cs="Arial"/>
          <w:b/>
          <w:bCs/>
          <w:iCs/>
          <w:sz w:val="24"/>
          <w:szCs w:val="24"/>
        </w:rPr>
        <w:br/>
        <w:t>do drugiego stopnia lub w stosunku przysposobienia, opieki lub kurateli.</w:t>
      </w:r>
    </w:p>
    <w:p w14:paraId="5C8B3084" w14:textId="77777777" w:rsidR="002B7E5D" w:rsidRPr="001E6BB6" w:rsidRDefault="002B7E5D" w:rsidP="002B7E5D">
      <w:pPr>
        <w:spacing w:line="36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 xml:space="preserve">W razie zmiany którejkolwiek z informacji, podanej w moim oświadczeniu, zobowiązuję </w:t>
      </w:r>
      <w:r w:rsidRPr="001E6BB6">
        <w:rPr>
          <w:rFonts w:ascii="Arial" w:hAnsi="Arial" w:cs="Arial"/>
          <w:sz w:val="24"/>
          <w:szCs w:val="24"/>
        </w:rPr>
        <w:br/>
        <w:t xml:space="preserve">się do niezwłocznego złożenia oświadczenia we wskazanej formie.  </w:t>
      </w:r>
    </w:p>
    <w:p w14:paraId="62D1324F" w14:textId="77777777" w:rsidR="002B7E5D" w:rsidRPr="001E6BB6" w:rsidRDefault="002B7E5D" w:rsidP="002B7E5D">
      <w:pPr>
        <w:spacing w:line="36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 xml:space="preserve">Świadomy odpowiedzialności karnej za składanie fałszywych informacji oświadczam, </w:t>
      </w:r>
      <w:r w:rsidRPr="001E6BB6">
        <w:rPr>
          <w:rFonts w:ascii="Arial" w:hAnsi="Arial" w:cs="Arial"/>
          <w:sz w:val="24"/>
          <w:szCs w:val="24"/>
        </w:rPr>
        <w:br/>
        <w:t>że przedłożone przeze mnie informacje w niniejszym dokumencie są zgodne ze stanem faktycznym.</w:t>
      </w:r>
    </w:p>
    <w:p w14:paraId="0E83F24B" w14:textId="77777777" w:rsidR="002B7E5D" w:rsidRPr="001E6BB6" w:rsidRDefault="002B7E5D" w:rsidP="002B7E5D">
      <w:pPr>
        <w:rPr>
          <w:rFonts w:ascii="Arial" w:hAnsi="Arial" w:cs="Arial"/>
          <w:sz w:val="24"/>
          <w:szCs w:val="24"/>
        </w:rPr>
      </w:pPr>
    </w:p>
    <w:p w14:paraId="76F2E8CE" w14:textId="77777777" w:rsidR="002B7E5D" w:rsidRPr="001E6BB6" w:rsidRDefault="002B7E5D" w:rsidP="002B7E5D">
      <w:pPr>
        <w:spacing w:line="360" w:lineRule="auto"/>
        <w:rPr>
          <w:rFonts w:ascii="Arial" w:hAnsi="Arial" w:cs="Arial"/>
          <w:sz w:val="24"/>
          <w:szCs w:val="24"/>
        </w:rPr>
      </w:pPr>
      <w:r w:rsidRPr="001E6BB6">
        <w:rPr>
          <w:rFonts w:ascii="Arial" w:hAnsi="Arial" w:cs="Arial"/>
          <w:sz w:val="24"/>
          <w:szCs w:val="24"/>
        </w:rPr>
        <w:t>…………………………………………</w:t>
      </w:r>
    </w:p>
    <w:p w14:paraId="5FDA2490" w14:textId="77777777" w:rsidR="002B7E5D" w:rsidRPr="001E6BB6" w:rsidRDefault="002B7E5D" w:rsidP="002B7E5D">
      <w:pPr>
        <w:spacing w:line="360" w:lineRule="auto"/>
        <w:rPr>
          <w:rStyle w:val="Pogrubienie"/>
          <w:rFonts w:ascii="Arial" w:hAnsi="Arial" w:cs="Arial"/>
          <w:b w:val="0"/>
          <w:bCs w:val="0"/>
          <w:sz w:val="24"/>
          <w:szCs w:val="24"/>
        </w:rPr>
      </w:pPr>
      <w:r w:rsidRPr="001E6BB6">
        <w:rPr>
          <w:rFonts w:ascii="Arial" w:hAnsi="Arial" w:cs="Arial"/>
          <w:bCs/>
          <w:sz w:val="24"/>
          <w:szCs w:val="24"/>
        </w:rPr>
        <w:t>(data i podpis Wykonawcy lub osoby upoważnionej)</w:t>
      </w:r>
    </w:p>
    <w:p w14:paraId="4EB9A0B9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4257AF13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38E44BE3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29401118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9DC8017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B2AB8F0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105AD12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1CD7C3C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323C477" w14:textId="77777777" w:rsidR="002B7E5D" w:rsidRPr="001E6BB6" w:rsidRDefault="002B7E5D" w:rsidP="002B7E5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E34EBB0" w14:textId="77777777" w:rsidR="002B7E5D" w:rsidRPr="001E6BB6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sectPr w:rsidR="002B7E5D" w:rsidRPr="001E6BB6" w:rsidSect="00B07F2E">
      <w:headerReference w:type="default" r:id="rId8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DC4FB" w14:textId="77777777" w:rsidR="00986525" w:rsidRDefault="00986525" w:rsidP="00F01518">
      <w:pPr>
        <w:spacing w:after="0" w:line="240" w:lineRule="auto"/>
      </w:pPr>
      <w:r>
        <w:separator/>
      </w:r>
    </w:p>
  </w:endnote>
  <w:endnote w:type="continuationSeparator" w:id="0">
    <w:p w14:paraId="32C8DE0A" w14:textId="77777777" w:rsidR="00986525" w:rsidRDefault="00986525" w:rsidP="00F01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4C633" w14:textId="77777777" w:rsidR="00986525" w:rsidRDefault="00986525" w:rsidP="00F01518">
      <w:pPr>
        <w:spacing w:after="0" w:line="240" w:lineRule="auto"/>
      </w:pPr>
      <w:r>
        <w:separator/>
      </w:r>
    </w:p>
  </w:footnote>
  <w:footnote w:type="continuationSeparator" w:id="0">
    <w:p w14:paraId="6494A067" w14:textId="77777777" w:rsidR="00986525" w:rsidRDefault="00986525" w:rsidP="00F01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4BCF7" w14:textId="77777777" w:rsidR="00F01518" w:rsidRDefault="00F01518">
    <w:pPr>
      <w:pStyle w:val="Nagwek"/>
    </w:pPr>
    <w:r>
      <w:rPr>
        <w:noProof/>
        <w:lang w:eastAsia="pl-PL"/>
      </w:rPr>
      <w:drawing>
        <wp:anchor distT="0" distB="0" distL="18415" distR="5080" simplePos="0" relativeHeight="251659264" behindDoc="1" locked="0" layoutInCell="1" allowOverlap="1" wp14:anchorId="225E6894" wp14:editId="1ADEB23C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5519420" cy="542925"/>
          <wp:effectExtent l="0" t="0" r="0" b="0"/>
          <wp:wrapTopAndBottom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1942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4820514" w14:textId="77777777" w:rsidR="00F01518" w:rsidRDefault="00F015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singleLevel"/>
    <w:tmpl w:val="19A4072C"/>
    <w:lvl w:ilvl="0">
      <w:start w:val="1"/>
      <w:numFmt w:val="decimal"/>
      <w:lvlText w:val="%1)"/>
      <w:lvlJc w:val="left"/>
      <w:pPr>
        <w:tabs>
          <w:tab w:val="num" w:pos="65"/>
        </w:tabs>
        <w:ind w:left="785" w:hanging="360"/>
      </w:pPr>
      <w:rPr>
        <w:rFonts w:ascii="Times New Roman" w:eastAsia="Calibri" w:hAnsi="Times New Roman" w:cs="Times New Roman"/>
        <w:i w:val="0"/>
      </w:rPr>
    </w:lvl>
  </w:abstractNum>
  <w:abstractNum w:abstractNumId="1" w15:restartNumberingAfterBreak="0">
    <w:nsid w:val="0000000C"/>
    <w:multiLevelType w:val="multilevel"/>
    <w:tmpl w:val="0000000C"/>
    <w:name w:val="WW8Num12"/>
    <w:lvl w:ilvl="0">
      <w:start w:val="11"/>
      <w:numFmt w:val="upperRoman"/>
      <w:lvlText w:val="%1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E"/>
    <w:multiLevelType w:val="single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2A8A1B0A"/>
    <w:multiLevelType w:val="hybridMultilevel"/>
    <w:tmpl w:val="ADF4DFB2"/>
    <w:lvl w:ilvl="0" w:tplc="04150011">
      <w:start w:val="1"/>
      <w:numFmt w:val="decimal"/>
      <w:lvlText w:val="%1)"/>
      <w:lvlJc w:val="left"/>
      <w:pPr>
        <w:ind w:left="10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5" w15:restartNumberingAfterBreak="0">
    <w:nsid w:val="2BF1703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43E2710A"/>
    <w:multiLevelType w:val="hybridMultilevel"/>
    <w:tmpl w:val="FD265DF4"/>
    <w:lvl w:ilvl="0" w:tplc="F54E4DCC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BDC6A73"/>
    <w:multiLevelType w:val="hybridMultilevel"/>
    <w:tmpl w:val="1C2C463A"/>
    <w:lvl w:ilvl="0" w:tplc="14E2A010">
      <w:start w:val="3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3D14A9"/>
    <w:multiLevelType w:val="hybridMultilevel"/>
    <w:tmpl w:val="81C6EEF8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>
      <w:start w:val="1"/>
      <w:numFmt w:val="lowerLetter"/>
      <w:lvlText w:val="%5."/>
      <w:lvlJc w:val="left"/>
      <w:pPr>
        <w:ind w:left="4020" w:hanging="360"/>
      </w:pPr>
    </w:lvl>
    <w:lvl w:ilvl="5" w:tplc="0415001B">
      <w:start w:val="1"/>
      <w:numFmt w:val="lowerRoman"/>
      <w:lvlText w:val="%6."/>
      <w:lvlJc w:val="right"/>
      <w:pPr>
        <w:ind w:left="4740" w:hanging="180"/>
      </w:pPr>
    </w:lvl>
    <w:lvl w:ilvl="6" w:tplc="0415000F">
      <w:start w:val="1"/>
      <w:numFmt w:val="decimal"/>
      <w:lvlText w:val="%7."/>
      <w:lvlJc w:val="left"/>
      <w:pPr>
        <w:ind w:left="5460" w:hanging="360"/>
      </w:pPr>
    </w:lvl>
    <w:lvl w:ilvl="7" w:tplc="04150019">
      <w:start w:val="1"/>
      <w:numFmt w:val="lowerLetter"/>
      <w:lvlText w:val="%8."/>
      <w:lvlJc w:val="left"/>
      <w:pPr>
        <w:ind w:left="6180" w:hanging="360"/>
      </w:pPr>
    </w:lvl>
    <w:lvl w:ilvl="8" w:tplc="0415001B">
      <w:start w:val="1"/>
      <w:numFmt w:val="lowerRoman"/>
      <w:lvlText w:val="%9."/>
      <w:lvlJc w:val="right"/>
      <w:pPr>
        <w:ind w:left="6900" w:hanging="180"/>
      </w:pPr>
    </w:lvl>
  </w:abstractNum>
  <w:abstractNum w:abstractNumId="9" w15:restartNumberingAfterBreak="0">
    <w:nsid w:val="4D3A5E3F"/>
    <w:multiLevelType w:val="hybridMultilevel"/>
    <w:tmpl w:val="07C69E1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</w:num>
  <w:num w:numId="8">
    <w:abstractNumId w:val="0"/>
  </w:num>
  <w:num w:numId="9">
    <w:abstractNumId w:val="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</w:num>
  <w:num w:numId="11">
    <w:abstractNumId w:val="5"/>
    <w:lvlOverride w:ilvl="0">
      <w:startOverride w:val="1"/>
    </w:lvlOverride>
  </w:num>
  <w:num w:numId="12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998"/>
    <w:rsid w:val="00066EC6"/>
    <w:rsid w:val="001442AB"/>
    <w:rsid w:val="001822F9"/>
    <w:rsid w:val="001C603C"/>
    <w:rsid w:val="001E6BB6"/>
    <w:rsid w:val="002128ED"/>
    <w:rsid w:val="002B7E5D"/>
    <w:rsid w:val="0031479E"/>
    <w:rsid w:val="003A1FD6"/>
    <w:rsid w:val="0041706E"/>
    <w:rsid w:val="0042151C"/>
    <w:rsid w:val="00433BD7"/>
    <w:rsid w:val="0054465C"/>
    <w:rsid w:val="005A6C7F"/>
    <w:rsid w:val="00676347"/>
    <w:rsid w:val="007037FA"/>
    <w:rsid w:val="00721BD3"/>
    <w:rsid w:val="00774932"/>
    <w:rsid w:val="007E763F"/>
    <w:rsid w:val="0082734E"/>
    <w:rsid w:val="008577B5"/>
    <w:rsid w:val="00866FFA"/>
    <w:rsid w:val="00954A21"/>
    <w:rsid w:val="00986525"/>
    <w:rsid w:val="009B4E83"/>
    <w:rsid w:val="00AA29C2"/>
    <w:rsid w:val="00B07F2E"/>
    <w:rsid w:val="00B14CBD"/>
    <w:rsid w:val="00BA0FDD"/>
    <w:rsid w:val="00BC7C92"/>
    <w:rsid w:val="00C159ED"/>
    <w:rsid w:val="00C3748F"/>
    <w:rsid w:val="00C72AC2"/>
    <w:rsid w:val="00CD1732"/>
    <w:rsid w:val="00CE434A"/>
    <w:rsid w:val="00CE795E"/>
    <w:rsid w:val="00CF6CCE"/>
    <w:rsid w:val="00D03BE9"/>
    <w:rsid w:val="00D66C5C"/>
    <w:rsid w:val="00DB0B61"/>
    <w:rsid w:val="00E95998"/>
    <w:rsid w:val="00F015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DDD76E"/>
  <w15:docId w15:val="{4DF1FA97-A60C-4EB3-9FE1-0B4B53BEB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599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9599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qFormat/>
    <w:rsid w:val="00E95998"/>
    <w:pPr>
      <w:spacing w:after="160" w:line="256" w:lineRule="auto"/>
      <w:ind w:left="720"/>
      <w:contextualSpacing/>
    </w:pPr>
  </w:style>
  <w:style w:type="paragraph" w:customStyle="1" w:styleId="Default">
    <w:name w:val="Default"/>
    <w:rsid w:val="00E9599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015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1518"/>
  </w:style>
  <w:style w:type="paragraph" w:styleId="Stopka">
    <w:name w:val="footer"/>
    <w:basedOn w:val="Normalny"/>
    <w:link w:val="StopkaZnak"/>
    <w:uiPriority w:val="99"/>
    <w:unhideWhenUsed/>
    <w:rsid w:val="00F015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1518"/>
  </w:style>
  <w:style w:type="character" w:styleId="Pogrubienie">
    <w:name w:val="Strong"/>
    <w:basedOn w:val="Domylnaczcionkaakapitu"/>
    <w:uiPriority w:val="22"/>
    <w:qFormat/>
    <w:rsid w:val="002B7E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82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9217C-B6D5-4447-84E8-22495251F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9</Pages>
  <Words>1301</Words>
  <Characters>7808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Paczkowska</dc:creator>
  <cp:keywords/>
  <dc:description/>
  <cp:lastModifiedBy>PCPR-1</cp:lastModifiedBy>
  <cp:revision>15</cp:revision>
  <cp:lastPrinted>2022-03-10T08:29:00Z</cp:lastPrinted>
  <dcterms:created xsi:type="dcterms:W3CDTF">2020-09-02T10:25:00Z</dcterms:created>
  <dcterms:modified xsi:type="dcterms:W3CDTF">2022-03-23T09:08:00Z</dcterms:modified>
</cp:coreProperties>
</file>