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67A9D" w14:textId="77777777" w:rsidR="00677B1E" w:rsidRDefault="00677B1E" w:rsidP="006B2FC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E729FB8" w14:textId="14B796DD" w:rsidR="00885731" w:rsidRPr="00663943" w:rsidRDefault="00885731" w:rsidP="00677B1E">
      <w:pPr>
        <w:rPr>
          <w:rFonts w:ascii="Arial" w:hAnsi="Arial" w:cs="Arial"/>
          <w:b/>
          <w:bCs/>
          <w:sz w:val="24"/>
          <w:szCs w:val="24"/>
        </w:rPr>
      </w:pPr>
      <w:r w:rsidRPr="00663943">
        <w:rPr>
          <w:rFonts w:ascii="Arial" w:hAnsi="Arial" w:cs="Arial"/>
          <w:b/>
          <w:bCs/>
          <w:sz w:val="24"/>
          <w:szCs w:val="24"/>
        </w:rPr>
        <w:t>ZAPYTANIE OFERTOWE Nr</w:t>
      </w:r>
      <w:r w:rsidR="00F1346B" w:rsidRPr="00663943">
        <w:rPr>
          <w:rFonts w:ascii="Arial" w:hAnsi="Arial" w:cs="Arial"/>
          <w:b/>
          <w:bCs/>
          <w:sz w:val="24"/>
          <w:szCs w:val="24"/>
        </w:rPr>
        <w:t xml:space="preserve"> </w:t>
      </w:r>
      <w:r w:rsidR="00663943" w:rsidRPr="00663943">
        <w:rPr>
          <w:rFonts w:ascii="Arial" w:hAnsi="Arial" w:cs="Arial"/>
          <w:b/>
          <w:bCs/>
          <w:sz w:val="24"/>
          <w:szCs w:val="24"/>
        </w:rPr>
        <w:t>3</w:t>
      </w:r>
      <w:r w:rsidR="00FE7249" w:rsidRPr="00663943">
        <w:rPr>
          <w:rFonts w:ascii="Arial" w:hAnsi="Arial" w:cs="Arial"/>
          <w:b/>
          <w:bCs/>
          <w:sz w:val="24"/>
          <w:szCs w:val="24"/>
        </w:rPr>
        <w:t>/202</w:t>
      </w:r>
      <w:r w:rsidR="006B2FCF" w:rsidRPr="00663943">
        <w:rPr>
          <w:rFonts w:ascii="Arial" w:hAnsi="Arial" w:cs="Arial"/>
          <w:b/>
          <w:bCs/>
          <w:sz w:val="24"/>
          <w:szCs w:val="24"/>
        </w:rPr>
        <w:t>2</w:t>
      </w:r>
    </w:p>
    <w:p w14:paraId="2E662977" w14:textId="35831A1A" w:rsidR="00885731" w:rsidRPr="00663943" w:rsidRDefault="006D7474" w:rsidP="00677B1E">
      <w:pPr>
        <w:rPr>
          <w:rFonts w:ascii="Arial" w:hAnsi="Arial" w:cs="Arial"/>
          <w:b/>
          <w:bCs/>
          <w:sz w:val="24"/>
          <w:szCs w:val="24"/>
        </w:rPr>
      </w:pPr>
      <w:r w:rsidRPr="00663943">
        <w:rPr>
          <w:rFonts w:ascii="Arial" w:hAnsi="Arial" w:cs="Arial"/>
          <w:b/>
          <w:bCs/>
          <w:sz w:val="24"/>
          <w:szCs w:val="24"/>
        </w:rPr>
        <w:t>DLA ZADANIA PN</w:t>
      </w:r>
      <w:r w:rsidR="0092553E" w:rsidRPr="00663943">
        <w:rPr>
          <w:rFonts w:ascii="Arial" w:hAnsi="Arial" w:cs="Arial"/>
          <w:b/>
          <w:bCs/>
          <w:sz w:val="24"/>
          <w:szCs w:val="24"/>
        </w:rPr>
        <w:t>:</w:t>
      </w:r>
    </w:p>
    <w:p w14:paraId="205188FB" w14:textId="77777777" w:rsidR="00885731" w:rsidRPr="00663943" w:rsidRDefault="00885731" w:rsidP="00677B1E">
      <w:pPr>
        <w:rPr>
          <w:rFonts w:ascii="Arial" w:hAnsi="Arial" w:cs="Arial"/>
          <w:b/>
          <w:bCs/>
          <w:sz w:val="24"/>
          <w:szCs w:val="24"/>
        </w:rPr>
      </w:pPr>
    </w:p>
    <w:p w14:paraId="7300DB59" w14:textId="5E024D72" w:rsidR="00885731" w:rsidRPr="00663943" w:rsidRDefault="00885731" w:rsidP="00677B1E">
      <w:pPr>
        <w:rPr>
          <w:rFonts w:ascii="Arial" w:hAnsi="Arial" w:cs="Arial"/>
          <w:b/>
          <w:bCs/>
          <w:sz w:val="24"/>
          <w:szCs w:val="24"/>
        </w:rPr>
      </w:pPr>
      <w:r w:rsidRPr="00663943">
        <w:rPr>
          <w:rFonts w:ascii="Arial" w:hAnsi="Arial" w:cs="Arial"/>
          <w:b/>
          <w:bCs/>
          <w:sz w:val="24"/>
          <w:szCs w:val="24"/>
        </w:rPr>
        <w:t>WARSZTATY SZKOLENIOWE</w:t>
      </w:r>
      <w:r w:rsidR="000D1B21" w:rsidRPr="00663943">
        <w:rPr>
          <w:rFonts w:ascii="Arial" w:hAnsi="Arial" w:cs="Arial"/>
          <w:b/>
          <w:bCs/>
          <w:sz w:val="24"/>
          <w:szCs w:val="24"/>
        </w:rPr>
        <w:t xml:space="preserve"> „</w:t>
      </w:r>
      <w:r w:rsidR="00053D38" w:rsidRPr="00663943">
        <w:rPr>
          <w:rFonts w:ascii="Arial" w:hAnsi="Arial" w:cs="Arial"/>
          <w:b/>
          <w:bCs/>
          <w:sz w:val="24"/>
          <w:szCs w:val="24"/>
        </w:rPr>
        <w:t>STRES I PRZECIWDZIAŁANIE WYPALENIU ZAWODOWEMU RODZIN ZASTĘPCZYCH/RODZIN PRZEŻYWAJACYCH TRUDNO</w:t>
      </w:r>
      <w:r w:rsidR="0036392F">
        <w:rPr>
          <w:rFonts w:ascii="Arial" w:hAnsi="Arial" w:cs="Arial"/>
          <w:b/>
          <w:bCs/>
          <w:sz w:val="24"/>
          <w:szCs w:val="24"/>
        </w:rPr>
        <w:t>Ś</w:t>
      </w:r>
      <w:r w:rsidR="00053D38" w:rsidRPr="00663943">
        <w:rPr>
          <w:rFonts w:ascii="Arial" w:hAnsi="Arial" w:cs="Arial"/>
          <w:b/>
          <w:bCs/>
          <w:sz w:val="24"/>
          <w:szCs w:val="24"/>
        </w:rPr>
        <w:t>CI W PE</w:t>
      </w:r>
      <w:r w:rsidR="0036392F">
        <w:rPr>
          <w:rFonts w:ascii="Arial" w:hAnsi="Arial" w:cs="Arial"/>
          <w:b/>
          <w:bCs/>
          <w:sz w:val="24"/>
          <w:szCs w:val="24"/>
        </w:rPr>
        <w:t>Ł</w:t>
      </w:r>
      <w:r w:rsidR="00053D38" w:rsidRPr="00663943">
        <w:rPr>
          <w:rFonts w:ascii="Arial" w:hAnsi="Arial" w:cs="Arial"/>
          <w:b/>
          <w:bCs/>
          <w:sz w:val="24"/>
          <w:szCs w:val="24"/>
        </w:rPr>
        <w:t>NIENIU FUNKCJI OPIEKUŃCZO-WYCHOWAWCZYCH</w:t>
      </w:r>
      <w:r w:rsidR="000D1B21" w:rsidRPr="00663943">
        <w:rPr>
          <w:rFonts w:ascii="Arial" w:hAnsi="Arial" w:cs="Arial"/>
          <w:b/>
          <w:bCs/>
          <w:sz w:val="24"/>
          <w:szCs w:val="24"/>
        </w:rPr>
        <w:t>”</w:t>
      </w:r>
    </w:p>
    <w:p w14:paraId="02EBE131" w14:textId="4902F289" w:rsidR="00885731" w:rsidRPr="00663943" w:rsidRDefault="00885731" w:rsidP="00677B1E">
      <w:p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-zgodnie z procedurą rozeznania rynku</w:t>
      </w:r>
    </w:p>
    <w:p w14:paraId="512FA0E0" w14:textId="77777777" w:rsidR="002C73BE" w:rsidRPr="00663943" w:rsidRDefault="002C73BE" w:rsidP="00677B1E">
      <w:pPr>
        <w:rPr>
          <w:rFonts w:ascii="Arial" w:hAnsi="Arial" w:cs="Arial"/>
          <w:sz w:val="24"/>
          <w:szCs w:val="24"/>
        </w:rPr>
      </w:pPr>
    </w:p>
    <w:p w14:paraId="2E2AD205" w14:textId="08982E29" w:rsidR="00885731" w:rsidRPr="00663943" w:rsidRDefault="000D1B21" w:rsidP="00677B1E">
      <w:p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w</w:t>
      </w:r>
      <w:r w:rsidR="00885731" w:rsidRPr="00663943">
        <w:rPr>
          <w:rFonts w:ascii="Arial" w:hAnsi="Arial" w:cs="Arial"/>
          <w:sz w:val="24"/>
          <w:szCs w:val="24"/>
        </w:rPr>
        <w:t xml:space="preserve"> ramach projektu pn. „RODZINOM POMOCNA DŁOŃ”, współfinansowanego przez Unię</w:t>
      </w:r>
      <w:r w:rsidRPr="00663943">
        <w:rPr>
          <w:rFonts w:ascii="Arial" w:hAnsi="Arial" w:cs="Arial"/>
          <w:sz w:val="24"/>
          <w:szCs w:val="24"/>
        </w:rPr>
        <w:t> </w:t>
      </w:r>
      <w:r w:rsidR="00885731" w:rsidRPr="00663943">
        <w:rPr>
          <w:rFonts w:ascii="Arial" w:hAnsi="Arial" w:cs="Arial"/>
          <w:sz w:val="24"/>
          <w:szCs w:val="24"/>
        </w:rPr>
        <w:t>Europejską ze środków Europejskiego Funduszu Społecznego w ramach Regionalnego Programu Operacyjnego Województwa Zachodniopomorskiego na lata 2014-2020, Oś priorytetowa VII Wyłącznie społeczne, Dzianie 7.6 Wsparcie rozwoju usług społecznych świadczonych w interesie ogólnym.</w:t>
      </w:r>
    </w:p>
    <w:p w14:paraId="3BC7CCA8" w14:textId="1C5533E9" w:rsidR="00885731" w:rsidRPr="00663943" w:rsidRDefault="00885731" w:rsidP="00677B1E">
      <w:p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KOD CPV: 80000000-4 Usługi edukacyjne i szkoleniowe.</w:t>
      </w:r>
    </w:p>
    <w:p w14:paraId="5578F4D3" w14:textId="77777777" w:rsidR="00885731" w:rsidRPr="00663943" w:rsidRDefault="00885731" w:rsidP="00677B1E">
      <w:pPr>
        <w:ind w:left="720"/>
        <w:rPr>
          <w:rFonts w:ascii="Arial" w:hAnsi="Arial" w:cs="Arial"/>
          <w:b/>
          <w:bCs/>
          <w:sz w:val="24"/>
          <w:szCs w:val="24"/>
        </w:rPr>
      </w:pPr>
    </w:p>
    <w:p w14:paraId="7B031468" w14:textId="0DCB90A6" w:rsidR="00885731" w:rsidRPr="00663943" w:rsidRDefault="00885731" w:rsidP="00677B1E">
      <w:pPr>
        <w:numPr>
          <w:ilvl w:val="0"/>
          <w:numId w:val="1"/>
        </w:numPr>
        <w:ind w:left="0"/>
        <w:rPr>
          <w:rFonts w:ascii="Arial" w:hAnsi="Arial" w:cs="Arial"/>
          <w:b/>
          <w:bCs/>
          <w:sz w:val="24"/>
          <w:szCs w:val="24"/>
        </w:rPr>
      </w:pPr>
      <w:r w:rsidRPr="00663943">
        <w:rPr>
          <w:rFonts w:ascii="Arial" w:hAnsi="Arial" w:cs="Arial"/>
          <w:b/>
          <w:bCs/>
          <w:sz w:val="24"/>
          <w:szCs w:val="24"/>
        </w:rPr>
        <w:t>Zamawiający:</w:t>
      </w:r>
    </w:p>
    <w:p w14:paraId="4032CFA5" w14:textId="77777777" w:rsidR="00885731" w:rsidRPr="00663943" w:rsidRDefault="00885731" w:rsidP="00677B1E">
      <w:p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Powiat Goleniowski – Powiatowe Centrum pomocy Rodzinie</w:t>
      </w:r>
    </w:p>
    <w:p w14:paraId="7854BC23" w14:textId="69804FB6" w:rsidR="00885731" w:rsidRPr="00663943" w:rsidRDefault="001444DD" w:rsidP="00677B1E">
      <w:p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u</w:t>
      </w:r>
      <w:r w:rsidR="00885731" w:rsidRPr="00663943">
        <w:rPr>
          <w:rFonts w:ascii="Arial" w:hAnsi="Arial" w:cs="Arial"/>
          <w:sz w:val="24"/>
          <w:szCs w:val="24"/>
        </w:rPr>
        <w:t>l. Pocztowa 43, 72-100 Goleniów</w:t>
      </w:r>
    </w:p>
    <w:p w14:paraId="5577EC7B" w14:textId="77777777" w:rsidR="00885731" w:rsidRPr="00663943" w:rsidRDefault="00885731" w:rsidP="00677B1E">
      <w:pPr>
        <w:rPr>
          <w:rFonts w:ascii="Arial" w:hAnsi="Arial" w:cs="Arial"/>
          <w:sz w:val="24"/>
          <w:szCs w:val="24"/>
        </w:rPr>
      </w:pPr>
    </w:p>
    <w:p w14:paraId="65C28AB1" w14:textId="77777777" w:rsidR="00885731" w:rsidRPr="00663943" w:rsidRDefault="00885731" w:rsidP="00677B1E">
      <w:pPr>
        <w:numPr>
          <w:ilvl w:val="0"/>
          <w:numId w:val="1"/>
        </w:numPr>
        <w:ind w:left="0"/>
        <w:rPr>
          <w:rFonts w:ascii="Arial" w:hAnsi="Arial" w:cs="Arial"/>
          <w:b/>
          <w:bCs/>
          <w:sz w:val="24"/>
          <w:szCs w:val="24"/>
        </w:rPr>
      </w:pPr>
      <w:r w:rsidRPr="00663943">
        <w:rPr>
          <w:rFonts w:ascii="Arial" w:hAnsi="Arial" w:cs="Arial"/>
          <w:b/>
          <w:bCs/>
          <w:sz w:val="24"/>
          <w:szCs w:val="24"/>
        </w:rPr>
        <w:t>Szczegółowy opis przedmiotu zamówienia:</w:t>
      </w:r>
    </w:p>
    <w:p w14:paraId="06652E04" w14:textId="77777777" w:rsidR="002C73BE" w:rsidRPr="00663943" w:rsidRDefault="00885731" w:rsidP="00677B1E">
      <w:pPr>
        <w:pStyle w:val="Akapitzlist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b/>
          <w:bCs/>
          <w:sz w:val="24"/>
          <w:szCs w:val="24"/>
        </w:rPr>
        <w:t xml:space="preserve">Przedmiot zamówienia: </w:t>
      </w:r>
    </w:p>
    <w:p w14:paraId="67752A4A" w14:textId="77777777" w:rsidR="006B2FCF" w:rsidRPr="00663943" w:rsidRDefault="00885731" w:rsidP="00677B1E">
      <w:pPr>
        <w:pStyle w:val="Akapitzlist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 xml:space="preserve">przeprowadzenie warsztatów szkoleniowych: </w:t>
      </w:r>
      <w:r w:rsidR="00053D38" w:rsidRPr="00663943">
        <w:rPr>
          <w:rFonts w:ascii="Arial" w:hAnsi="Arial" w:cs="Arial"/>
          <w:sz w:val="24"/>
          <w:szCs w:val="24"/>
        </w:rPr>
        <w:t>Stres i</w:t>
      </w:r>
      <w:r w:rsidR="002C73BE" w:rsidRPr="00663943">
        <w:rPr>
          <w:rFonts w:ascii="Arial" w:hAnsi="Arial" w:cs="Arial"/>
          <w:sz w:val="24"/>
          <w:szCs w:val="24"/>
        </w:rPr>
        <w:t> </w:t>
      </w:r>
      <w:r w:rsidR="00053D38" w:rsidRPr="00663943">
        <w:rPr>
          <w:rFonts w:ascii="Arial" w:hAnsi="Arial" w:cs="Arial"/>
          <w:sz w:val="24"/>
          <w:szCs w:val="24"/>
        </w:rPr>
        <w:t xml:space="preserve">przeciwdziałanie wypaleniu zawodowemu rodzin zastępczych, rodzinnych domów dziecka oraz osób przeżywających trudności w pełnieniu funkcji opiekuńczo-wychowawczych dla </w:t>
      </w:r>
      <w:r w:rsidR="006B2FCF" w:rsidRPr="00663943">
        <w:rPr>
          <w:rFonts w:ascii="Arial" w:hAnsi="Arial" w:cs="Arial"/>
          <w:sz w:val="24"/>
          <w:szCs w:val="24"/>
        </w:rPr>
        <w:t>1</w:t>
      </w:r>
      <w:r w:rsidRPr="00663943">
        <w:rPr>
          <w:rFonts w:ascii="Arial" w:hAnsi="Arial" w:cs="Arial"/>
          <w:sz w:val="24"/>
          <w:szCs w:val="24"/>
        </w:rPr>
        <w:t xml:space="preserve"> grup</w:t>
      </w:r>
      <w:r w:rsidR="000D1B21" w:rsidRPr="00663943">
        <w:rPr>
          <w:rFonts w:ascii="Arial" w:hAnsi="Arial" w:cs="Arial"/>
          <w:sz w:val="24"/>
          <w:szCs w:val="24"/>
        </w:rPr>
        <w:t>y</w:t>
      </w:r>
      <w:r w:rsidRPr="00663943">
        <w:rPr>
          <w:rFonts w:ascii="Arial" w:hAnsi="Arial" w:cs="Arial"/>
          <w:sz w:val="24"/>
          <w:szCs w:val="24"/>
        </w:rPr>
        <w:t xml:space="preserve"> </w:t>
      </w:r>
      <w:r w:rsidR="006B2FCF" w:rsidRPr="00663943">
        <w:rPr>
          <w:rFonts w:ascii="Arial" w:hAnsi="Arial" w:cs="Arial"/>
          <w:sz w:val="24"/>
          <w:szCs w:val="24"/>
        </w:rPr>
        <w:t>15</w:t>
      </w:r>
      <w:r w:rsidRPr="00663943">
        <w:rPr>
          <w:rFonts w:ascii="Arial" w:hAnsi="Arial" w:cs="Arial"/>
          <w:sz w:val="24"/>
          <w:szCs w:val="24"/>
        </w:rPr>
        <w:t xml:space="preserve"> osobow</w:t>
      </w:r>
      <w:r w:rsidR="000D1B21" w:rsidRPr="00663943">
        <w:rPr>
          <w:rFonts w:ascii="Arial" w:hAnsi="Arial" w:cs="Arial"/>
          <w:sz w:val="24"/>
          <w:szCs w:val="24"/>
        </w:rPr>
        <w:t>e</w:t>
      </w:r>
      <w:r w:rsidR="006B2FCF" w:rsidRPr="00663943">
        <w:rPr>
          <w:rFonts w:ascii="Arial" w:hAnsi="Arial" w:cs="Arial"/>
          <w:sz w:val="24"/>
          <w:szCs w:val="24"/>
        </w:rPr>
        <w:t>j</w:t>
      </w:r>
      <w:r w:rsidRPr="00663943">
        <w:rPr>
          <w:rFonts w:ascii="Arial" w:hAnsi="Arial" w:cs="Arial"/>
          <w:sz w:val="24"/>
          <w:szCs w:val="24"/>
        </w:rPr>
        <w:t xml:space="preserve"> </w:t>
      </w:r>
    </w:p>
    <w:p w14:paraId="734F8B6E" w14:textId="6FB0A9F6" w:rsidR="00885731" w:rsidRPr="00663943" w:rsidRDefault="00885731" w:rsidP="00677B1E">
      <w:pPr>
        <w:pStyle w:val="Akapitzlist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w wymiarze 8 godzin.</w:t>
      </w:r>
    </w:p>
    <w:p w14:paraId="740766DF" w14:textId="77777777" w:rsidR="002C73BE" w:rsidRPr="00663943" w:rsidRDefault="00885731" w:rsidP="00677B1E">
      <w:pPr>
        <w:pStyle w:val="Akapitzlist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b/>
          <w:bCs/>
          <w:sz w:val="24"/>
          <w:szCs w:val="24"/>
        </w:rPr>
        <w:t>Termin i miejsce warsztatów szkoleniowych</w:t>
      </w:r>
      <w:r w:rsidRPr="00663943">
        <w:rPr>
          <w:rFonts w:ascii="Arial" w:hAnsi="Arial" w:cs="Arial"/>
          <w:sz w:val="24"/>
          <w:szCs w:val="24"/>
        </w:rPr>
        <w:t xml:space="preserve">: </w:t>
      </w:r>
    </w:p>
    <w:p w14:paraId="6300D207" w14:textId="67B74DB2" w:rsidR="000D1B21" w:rsidRPr="00663943" w:rsidRDefault="00885731" w:rsidP="00677B1E">
      <w:pPr>
        <w:pStyle w:val="Akapitzlist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I</w:t>
      </w:r>
      <w:r w:rsidR="00053D38" w:rsidRPr="00663943">
        <w:rPr>
          <w:rFonts w:ascii="Arial" w:hAnsi="Arial" w:cs="Arial"/>
          <w:sz w:val="24"/>
          <w:szCs w:val="24"/>
        </w:rPr>
        <w:t>I</w:t>
      </w:r>
      <w:r w:rsidRPr="00663943">
        <w:rPr>
          <w:rFonts w:ascii="Arial" w:hAnsi="Arial" w:cs="Arial"/>
          <w:sz w:val="24"/>
          <w:szCs w:val="24"/>
        </w:rPr>
        <w:t xml:space="preserve"> kwartał 202</w:t>
      </w:r>
      <w:r w:rsidR="006B2FCF" w:rsidRPr="00663943">
        <w:rPr>
          <w:rFonts w:ascii="Arial" w:hAnsi="Arial" w:cs="Arial"/>
          <w:sz w:val="24"/>
          <w:szCs w:val="24"/>
        </w:rPr>
        <w:t>2,</w:t>
      </w:r>
      <w:r w:rsidRPr="00663943">
        <w:rPr>
          <w:rFonts w:ascii="Arial" w:hAnsi="Arial" w:cs="Arial"/>
          <w:sz w:val="24"/>
          <w:szCs w:val="24"/>
        </w:rPr>
        <w:t xml:space="preserve"> </w:t>
      </w:r>
    </w:p>
    <w:p w14:paraId="4DA4E0B7" w14:textId="29CB8888" w:rsidR="00885731" w:rsidRPr="00663943" w:rsidRDefault="00885731" w:rsidP="00677B1E">
      <w:pPr>
        <w:pStyle w:val="Akapitzlist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 xml:space="preserve">Dokładny termin zostanie uzgodniony z Wykonawcą po wyborze najkorzystniejszej oferty. Sesje warsztatowe będą odbywać się w siedzibie Powiatowego Centrum </w:t>
      </w:r>
      <w:r w:rsidR="000D1B21" w:rsidRPr="00663943">
        <w:rPr>
          <w:rFonts w:ascii="Arial" w:hAnsi="Arial" w:cs="Arial"/>
          <w:sz w:val="24"/>
          <w:szCs w:val="24"/>
        </w:rPr>
        <w:t>P</w:t>
      </w:r>
      <w:r w:rsidRPr="00663943">
        <w:rPr>
          <w:rFonts w:ascii="Arial" w:hAnsi="Arial" w:cs="Arial"/>
          <w:sz w:val="24"/>
          <w:szCs w:val="24"/>
        </w:rPr>
        <w:t>omocy Rodzinie w</w:t>
      </w:r>
      <w:r w:rsidR="000D1B21" w:rsidRPr="00663943">
        <w:rPr>
          <w:rFonts w:ascii="Arial" w:hAnsi="Arial" w:cs="Arial"/>
          <w:sz w:val="24"/>
          <w:szCs w:val="24"/>
        </w:rPr>
        <w:t> </w:t>
      </w:r>
      <w:r w:rsidRPr="00663943">
        <w:rPr>
          <w:rFonts w:ascii="Arial" w:hAnsi="Arial" w:cs="Arial"/>
          <w:sz w:val="24"/>
          <w:szCs w:val="24"/>
        </w:rPr>
        <w:t xml:space="preserve">Goleniowie w </w:t>
      </w:r>
      <w:r w:rsidR="000D1B21" w:rsidRPr="00663943">
        <w:rPr>
          <w:rFonts w:ascii="Arial" w:hAnsi="Arial" w:cs="Arial"/>
          <w:sz w:val="24"/>
          <w:szCs w:val="24"/>
        </w:rPr>
        <w:t>s</w:t>
      </w:r>
      <w:r w:rsidRPr="00663943">
        <w:rPr>
          <w:rFonts w:ascii="Arial" w:hAnsi="Arial" w:cs="Arial"/>
          <w:sz w:val="24"/>
          <w:szCs w:val="24"/>
        </w:rPr>
        <w:t>ali szkoleniowej wyposażonej w rzutnik multimedialny i ekran.</w:t>
      </w:r>
    </w:p>
    <w:p w14:paraId="04FD3241" w14:textId="77777777" w:rsidR="002C73BE" w:rsidRPr="00663943" w:rsidRDefault="00885731" w:rsidP="00677B1E">
      <w:pPr>
        <w:pStyle w:val="Akapitzlist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b/>
          <w:bCs/>
          <w:sz w:val="24"/>
          <w:szCs w:val="24"/>
        </w:rPr>
        <w:t>Wymagania stawiane oferentom:</w:t>
      </w:r>
      <w:r w:rsidRPr="00663943">
        <w:rPr>
          <w:rFonts w:ascii="Arial" w:hAnsi="Arial" w:cs="Arial"/>
          <w:sz w:val="24"/>
          <w:szCs w:val="24"/>
        </w:rPr>
        <w:t xml:space="preserve"> </w:t>
      </w:r>
    </w:p>
    <w:p w14:paraId="6D99B430" w14:textId="77777777" w:rsidR="002C73BE" w:rsidRPr="00663943" w:rsidRDefault="001F28E6" w:rsidP="00677B1E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 xml:space="preserve">obywatelstwo polskie, </w:t>
      </w:r>
    </w:p>
    <w:p w14:paraId="441174C3" w14:textId="77777777" w:rsidR="002C73BE" w:rsidRPr="00663943" w:rsidRDefault="00885731" w:rsidP="00677B1E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pełna zdolność do czynności prawnych</w:t>
      </w:r>
      <w:r w:rsidR="001F28E6" w:rsidRPr="00663943">
        <w:rPr>
          <w:rFonts w:ascii="Arial" w:hAnsi="Arial" w:cs="Arial"/>
          <w:sz w:val="24"/>
          <w:szCs w:val="24"/>
        </w:rPr>
        <w:t xml:space="preserve"> i</w:t>
      </w:r>
      <w:r w:rsidRPr="00663943">
        <w:rPr>
          <w:rFonts w:ascii="Arial" w:hAnsi="Arial" w:cs="Arial"/>
          <w:sz w:val="24"/>
          <w:szCs w:val="24"/>
        </w:rPr>
        <w:t xml:space="preserve"> korzystanie z pełni praw publicznych, </w:t>
      </w:r>
    </w:p>
    <w:p w14:paraId="1AEEC64E" w14:textId="77777777" w:rsidR="002C73BE" w:rsidRPr="00663943" w:rsidRDefault="00885731" w:rsidP="00677B1E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 xml:space="preserve">niekaralność za przestępstwa umyślne, </w:t>
      </w:r>
    </w:p>
    <w:p w14:paraId="3AD159AE" w14:textId="064E3066" w:rsidR="002C73BE" w:rsidRPr="00663943" w:rsidRDefault="001F28E6" w:rsidP="00677B1E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 xml:space="preserve">doświadczenie, </w:t>
      </w:r>
      <w:r w:rsidR="006D7474" w:rsidRPr="00663943">
        <w:rPr>
          <w:rFonts w:ascii="Arial" w:hAnsi="Arial" w:cs="Arial"/>
          <w:sz w:val="24"/>
          <w:szCs w:val="24"/>
        </w:rPr>
        <w:t>potwierdzone  5 – letnim stażem pracy z rodziną zastępczą,</w:t>
      </w:r>
    </w:p>
    <w:p w14:paraId="494D99BB" w14:textId="00A3723B" w:rsidR="00885731" w:rsidRPr="00663943" w:rsidRDefault="001F28E6" w:rsidP="00677B1E">
      <w:pPr>
        <w:pStyle w:val="Akapitzlist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wiedza i umiejętności do prowadzenia warsztatów z zakresu umiejętności</w:t>
      </w:r>
      <w:r w:rsidR="006D7474" w:rsidRPr="00663943">
        <w:rPr>
          <w:rFonts w:ascii="Arial" w:hAnsi="Arial" w:cs="Arial"/>
          <w:sz w:val="24"/>
          <w:szCs w:val="24"/>
        </w:rPr>
        <w:t>,</w:t>
      </w:r>
      <w:r w:rsidRPr="00663943">
        <w:rPr>
          <w:rFonts w:ascii="Arial" w:hAnsi="Arial" w:cs="Arial"/>
          <w:sz w:val="24"/>
          <w:szCs w:val="24"/>
        </w:rPr>
        <w:t xml:space="preserve"> rozpoznawania stresu oraz przeciwdziałania wypaleniu zawodowemu.</w:t>
      </w:r>
    </w:p>
    <w:p w14:paraId="523C1E3B" w14:textId="77777777" w:rsidR="00885731" w:rsidRPr="00663943" w:rsidRDefault="00885731" w:rsidP="00677B1E">
      <w:pPr>
        <w:ind w:left="1080"/>
        <w:rPr>
          <w:rFonts w:ascii="Arial" w:hAnsi="Arial" w:cs="Arial"/>
          <w:sz w:val="24"/>
          <w:szCs w:val="24"/>
        </w:rPr>
      </w:pPr>
    </w:p>
    <w:p w14:paraId="410F7F30" w14:textId="6B8EB142" w:rsidR="00885731" w:rsidRPr="00663943" w:rsidRDefault="00663943" w:rsidP="00663943">
      <w:pPr>
        <w:rPr>
          <w:rFonts w:ascii="Arial" w:hAnsi="Arial" w:cs="Arial"/>
          <w:b/>
          <w:bCs/>
          <w:sz w:val="24"/>
          <w:szCs w:val="24"/>
        </w:rPr>
      </w:pPr>
      <w:r w:rsidRPr="00663943">
        <w:rPr>
          <w:rFonts w:ascii="Arial" w:hAnsi="Arial" w:cs="Arial"/>
          <w:b/>
          <w:bCs/>
          <w:sz w:val="24"/>
          <w:szCs w:val="24"/>
        </w:rPr>
        <w:t>3.</w:t>
      </w:r>
      <w:r w:rsidR="00885731" w:rsidRPr="00663943">
        <w:rPr>
          <w:rFonts w:ascii="Arial" w:hAnsi="Arial" w:cs="Arial"/>
          <w:b/>
          <w:bCs/>
          <w:sz w:val="24"/>
          <w:szCs w:val="24"/>
        </w:rPr>
        <w:t>Zobowiązania Wykonawcy w ramach przedmiotu zamówienia:</w:t>
      </w:r>
    </w:p>
    <w:p w14:paraId="1285F5AC" w14:textId="77777777" w:rsidR="00663943" w:rsidRPr="00663943" w:rsidRDefault="00663943" w:rsidP="00663943">
      <w:pPr>
        <w:rPr>
          <w:rFonts w:ascii="Arial" w:hAnsi="Arial" w:cs="Arial"/>
          <w:b/>
          <w:bCs/>
          <w:sz w:val="24"/>
          <w:szCs w:val="24"/>
        </w:rPr>
      </w:pPr>
    </w:p>
    <w:p w14:paraId="2BE791DC" w14:textId="11CBBCE3" w:rsidR="00663943" w:rsidRPr="00663943" w:rsidRDefault="00663943" w:rsidP="00663943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lastRenderedPageBreak/>
        <w:t>opracowanie, powielenie oraz dostarczenie każdemu uczestnikowi warsztatów materiałów szkoleniowych potwierdzone protokołem odbioru materiałów szkoleniowych przez uczestników,</w:t>
      </w:r>
    </w:p>
    <w:p w14:paraId="6DD36E20" w14:textId="77777777" w:rsidR="00663943" w:rsidRPr="00663943" w:rsidRDefault="00663943" w:rsidP="00663943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dostarczenie Zamawiającemu programu szkoleń, list obecności z zajęć,</w:t>
      </w:r>
    </w:p>
    <w:p w14:paraId="6334AD38" w14:textId="77777777" w:rsidR="00663943" w:rsidRPr="00663943" w:rsidRDefault="00663943" w:rsidP="00663943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dostarczenie Zamawiającemu zaświadczeń o ukończeniu szkolenia,</w:t>
      </w:r>
    </w:p>
    <w:p w14:paraId="76E63740" w14:textId="77777777" w:rsidR="00663943" w:rsidRPr="00663943" w:rsidRDefault="00663943" w:rsidP="00663943">
      <w:pPr>
        <w:pStyle w:val="Akapitzlist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zapewnienie cateringu dla uczestników: napoje zimne, kawa, herbata, ciastka, owoce.</w:t>
      </w:r>
    </w:p>
    <w:p w14:paraId="0A8F2FA1" w14:textId="78E28064" w:rsidR="00885731" w:rsidRPr="00663943" w:rsidRDefault="00885731" w:rsidP="00663943">
      <w:pPr>
        <w:pStyle w:val="Akapitzlist"/>
        <w:rPr>
          <w:rFonts w:ascii="Arial" w:hAnsi="Arial" w:cs="Arial"/>
          <w:sz w:val="24"/>
          <w:szCs w:val="24"/>
        </w:rPr>
      </w:pPr>
    </w:p>
    <w:p w14:paraId="787C3327" w14:textId="77777777" w:rsidR="00663943" w:rsidRDefault="00663943" w:rsidP="00663943">
      <w:pPr>
        <w:rPr>
          <w:rFonts w:ascii="Arial" w:hAnsi="Arial" w:cs="Arial"/>
          <w:b/>
          <w:bCs/>
          <w:sz w:val="24"/>
          <w:szCs w:val="24"/>
        </w:rPr>
      </w:pPr>
    </w:p>
    <w:p w14:paraId="1B033EA4" w14:textId="111F4A90" w:rsidR="00885731" w:rsidRPr="00663943" w:rsidRDefault="00663943" w:rsidP="00663943">
      <w:pPr>
        <w:rPr>
          <w:rFonts w:ascii="Arial" w:hAnsi="Arial" w:cs="Arial"/>
          <w:b/>
          <w:bCs/>
          <w:sz w:val="24"/>
          <w:szCs w:val="24"/>
        </w:rPr>
      </w:pPr>
      <w:r w:rsidRPr="00663943">
        <w:rPr>
          <w:rFonts w:ascii="Arial" w:hAnsi="Arial" w:cs="Arial"/>
          <w:b/>
          <w:bCs/>
          <w:sz w:val="24"/>
          <w:szCs w:val="24"/>
        </w:rPr>
        <w:t>4.</w:t>
      </w:r>
      <w:r w:rsidR="00885731" w:rsidRPr="00663943">
        <w:rPr>
          <w:rFonts w:ascii="Arial" w:hAnsi="Arial" w:cs="Arial"/>
          <w:b/>
          <w:bCs/>
          <w:sz w:val="24"/>
          <w:szCs w:val="24"/>
        </w:rPr>
        <w:t>Informacje ogólne:</w:t>
      </w:r>
    </w:p>
    <w:p w14:paraId="5C58B370" w14:textId="77777777" w:rsidR="00885731" w:rsidRPr="00663943" w:rsidRDefault="00885731" w:rsidP="00677B1E">
      <w:pPr>
        <w:ind w:firstLine="708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Oferta powinna być sporządzona w formie pisemnej pod rygorem nieważności, w języku polskim oraz podpisana przez oferenta.</w:t>
      </w:r>
    </w:p>
    <w:p w14:paraId="51E8A721" w14:textId="77777777" w:rsidR="00885731" w:rsidRPr="00663943" w:rsidRDefault="00885731" w:rsidP="00677B1E">
      <w:p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 xml:space="preserve">Oferta musi zawierać: </w:t>
      </w:r>
    </w:p>
    <w:p w14:paraId="656075DA" w14:textId="50B32998" w:rsidR="00885731" w:rsidRPr="00663943" w:rsidRDefault="000D1B21" w:rsidP="00677B1E">
      <w:pPr>
        <w:pStyle w:val="Akapitzlist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n</w:t>
      </w:r>
      <w:r w:rsidR="00885731" w:rsidRPr="00663943">
        <w:rPr>
          <w:rFonts w:ascii="Arial" w:hAnsi="Arial" w:cs="Arial"/>
          <w:sz w:val="24"/>
          <w:szCs w:val="24"/>
        </w:rPr>
        <w:t>azwę oferenta</w:t>
      </w:r>
      <w:r w:rsidRPr="00663943">
        <w:rPr>
          <w:rFonts w:ascii="Arial" w:hAnsi="Arial" w:cs="Arial"/>
          <w:sz w:val="24"/>
          <w:szCs w:val="24"/>
        </w:rPr>
        <w:t>,</w:t>
      </w:r>
    </w:p>
    <w:p w14:paraId="4096165E" w14:textId="63347E51" w:rsidR="00885731" w:rsidRPr="00663943" w:rsidRDefault="000D1B21" w:rsidP="00677B1E">
      <w:pPr>
        <w:pStyle w:val="Akapitzlist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a</w:t>
      </w:r>
      <w:r w:rsidR="00885731" w:rsidRPr="00663943">
        <w:rPr>
          <w:rFonts w:ascii="Arial" w:hAnsi="Arial" w:cs="Arial"/>
          <w:sz w:val="24"/>
          <w:szCs w:val="24"/>
        </w:rPr>
        <w:t>dres siedziby oferenta</w:t>
      </w:r>
      <w:r w:rsidRPr="00663943">
        <w:rPr>
          <w:rFonts w:ascii="Arial" w:hAnsi="Arial" w:cs="Arial"/>
          <w:sz w:val="24"/>
          <w:szCs w:val="24"/>
        </w:rPr>
        <w:t>,</w:t>
      </w:r>
    </w:p>
    <w:p w14:paraId="58E4FCBF" w14:textId="034AB5A9" w:rsidR="00885731" w:rsidRPr="00663943" w:rsidRDefault="000D1B21" w:rsidP="00677B1E">
      <w:pPr>
        <w:pStyle w:val="Akapitzlist"/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c</w:t>
      </w:r>
      <w:r w:rsidR="00885731" w:rsidRPr="00663943">
        <w:rPr>
          <w:rFonts w:ascii="Arial" w:hAnsi="Arial" w:cs="Arial"/>
          <w:sz w:val="24"/>
          <w:szCs w:val="24"/>
        </w:rPr>
        <w:t>enę za jedna godzinę usługi brutto w złotych.</w:t>
      </w:r>
    </w:p>
    <w:p w14:paraId="63C11B1A" w14:textId="77777777" w:rsidR="00885731" w:rsidRPr="00663943" w:rsidRDefault="00885731" w:rsidP="00677B1E">
      <w:p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Załączniki do oferty:</w:t>
      </w:r>
    </w:p>
    <w:p w14:paraId="0239ADFC" w14:textId="3CB2C7BD" w:rsidR="00885731" w:rsidRPr="00663943" w:rsidRDefault="000D1B21" w:rsidP="00677B1E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ż</w:t>
      </w:r>
      <w:r w:rsidR="00885731" w:rsidRPr="00663943">
        <w:rPr>
          <w:rFonts w:ascii="Arial" w:hAnsi="Arial" w:cs="Arial"/>
          <w:sz w:val="24"/>
          <w:szCs w:val="24"/>
        </w:rPr>
        <w:t>yciorys zawodowy (CV) wraz z kopią dokumentów dot. posiadanych kwalifikacji</w:t>
      </w:r>
      <w:r w:rsidRPr="00663943">
        <w:rPr>
          <w:rFonts w:ascii="Arial" w:hAnsi="Arial" w:cs="Arial"/>
          <w:sz w:val="24"/>
          <w:szCs w:val="24"/>
        </w:rPr>
        <w:t>,</w:t>
      </w:r>
    </w:p>
    <w:p w14:paraId="79D4417C" w14:textId="7E2C935B" w:rsidR="00885731" w:rsidRPr="00663943" w:rsidRDefault="000D1B21" w:rsidP="00677B1E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w</w:t>
      </w:r>
      <w:r w:rsidR="00885731" w:rsidRPr="00663943">
        <w:rPr>
          <w:rFonts w:ascii="Arial" w:hAnsi="Arial" w:cs="Arial"/>
          <w:sz w:val="24"/>
          <w:szCs w:val="24"/>
        </w:rPr>
        <w:t xml:space="preserve"> przypadku osoby fizycznej prowadzącej indywidualną działalność gospodarczą – aktualny odpis z właściwego rejestru lub centralnej ewidencji i informacji o działalności gospodarczej (CEIDG)</w:t>
      </w:r>
      <w:r w:rsidR="006B2FCF" w:rsidRPr="00663943">
        <w:rPr>
          <w:rFonts w:ascii="Arial" w:hAnsi="Arial" w:cs="Arial"/>
          <w:sz w:val="24"/>
          <w:szCs w:val="24"/>
        </w:rPr>
        <w:t>,</w:t>
      </w:r>
    </w:p>
    <w:p w14:paraId="5EE120F1" w14:textId="01C70017" w:rsidR="00885731" w:rsidRPr="00663943" w:rsidRDefault="000D1B21" w:rsidP="00677B1E">
      <w:pPr>
        <w:pStyle w:val="Akapitzlist"/>
        <w:numPr>
          <w:ilvl w:val="0"/>
          <w:numId w:val="16"/>
        </w:num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o</w:t>
      </w:r>
      <w:r w:rsidR="00885731" w:rsidRPr="00663943">
        <w:rPr>
          <w:rFonts w:ascii="Arial" w:hAnsi="Arial" w:cs="Arial"/>
          <w:sz w:val="24"/>
          <w:szCs w:val="24"/>
        </w:rPr>
        <w:t>świadczenie Oferenta o niekaralności za przestępstwa popełnione umyślnie i posiadaniu pełni praw publicznych.</w:t>
      </w:r>
    </w:p>
    <w:p w14:paraId="63F85611" w14:textId="77777777" w:rsidR="00885731" w:rsidRPr="00663943" w:rsidRDefault="00885731" w:rsidP="00677B1E">
      <w:pPr>
        <w:ind w:left="1069"/>
        <w:rPr>
          <w:rFonts w:ascii="Arial" w:hAnsi="Arial" w:cs="Arial"/>
          <w:sz w:val="24"/>
          <w:szCs w:val="24"/>
        </w:rPr>
      </w:pPr>
    </w:p>
    <w:p w14:paraId="7DB9A7DF" w14:textId="124332E3" w:rsidR="00885731" w:rsidRPr="00663943" w:rsidRDefault="00663943" w:rsidP="0066394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5.</w:t>
      </w:r>
      <w:r w:rsidR="00885731" w:rsidRPr="00663943">
        <w:rPr>
          <w:rFonts w:ascii="Arial" w:hAnsi="Arial" w:cs="Arial"/>
          <w:b/>
          <w:bCs/>
          <w:sz w:val="24"/>
          <w:szCs w:val="24"/>
        </w:rPr>
        <w:t>Termin i miejsce składania ofert:</w:t>
      </w:r>
    </w:p>
    <w:p w14:paraId="566A0C8C" w14:textId="0BC89CDD" w:rsidR="00885731" w:rsidRPr="00663943" w:rsidRDefault="00885731" w:rsidP="00677B1E">
      <w:pPr>
        <w:ind w:firstLine="708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 xml:space="preserve">Ofertę należy złożyć do dnia </w:t>
      </w:r>
      <w:r w:rsidR="006B2FCF" w:rsidRPr="00663943">
        <w:rPr>
          <w:rFonts w:ascii="Arial" w:hAnsi="Arial" w:cs="Arial"/>
          <w:b/>
          <w:bCs/>
          <w:sz w:val="24"/>
          <w:szCs w:val="24"/>
        </w:rPr>
        <w:t>18</w:t>
      </w:r>
      <w:r w:rsidRPr="00663943">
        <w:rPr>
          <w:rFonts w:ascii="Arial" w:hAnsi="Arial" w:cs="Arial"/>
          <w:b/>
          <w:bCs/>
          <w:sz w:val="24"/>
          <w:szCs w:val="24"/>
        </w:rPr>
        <w:t xml:space="preserve"> </w:t>
      </w:r>
      <w:r w:rsidR="006B2FCF" w:rsidRPr="00663943">
        <w:rPr>
          <w:rFonts w:ascii="Arial" w:hAnsi="Arial" w:cs="Arial"/>
          <w:b/>
          <w:bCs/>
          <w:sz w:val="24"/>
          <w:szCs w:val="24"/>
        </w:rPr>
        <w:t>marca</w:t>
      </w:r>
      <w:r w:rsidRPr="00663943">
        <w:rPr>
          <w:rFonts w:ascii="Arial" w:hAnsi="Arial" w:cs="Arial"/>
          <w:b/>
          <w:bCs/>
          <w:sz w:val="24"/>
          <w:szCs w:val="24"/>
        </w:rPr>
        <w:t xml:space="preserve"> 202</w:t>
      </w:r>
      <w:r w:rsidR="006B2FCF" w:rsidRPr="00663943">
        <w:rPr>
          <w:rFonts w:ascii="Arial" w:hAnsi="Arial" w:cs="Arial"/>
          <w:b/>
          <w:bCs/>
          <w:sz w:val="24"/>
          <w:szCs w:val="24"/>
        </w:rPr>
        <w:t>2</w:t>
      </w:r>
      <w:r w:rsidRPr="00663943">
        <w:rPr>
          <w:rFonts w:ascii="Arial" w:hAnsi="Arial" w:cs="Arial"/>
          <w:b/>
          <w:bCs/>
          <w:sz w:val="24"/>
          <w:szCs w:val="24"/>
        </w:rPr>
        <w:t xml:space="preserve"> r.</w:t>
      </w:r>
      <w:r w:rsidRPr="00663943">
        <w:rPr>
          <w:rFonts w:ascii="Arial" w:hAnsi="Arial" w:cs="Arial"/>
          <w:sz w:val="24"/>
          <w:szCs w:val="24"/>
        </w:rPr>
        <w:t xml:space="preserve"> w zamkniętej kopercie oznaczonej hasłem „</w:t>
      </w:r>
      <w:r w:rsidR="001F28E6" w:rsidRPr="00663943">
        <w:rPr>
          <w:rFonts w:ascii="Arial" w:hAnsi="Arial" w:cs="Arial"/>
          <w:sz w:val="24"/>
          <w:szCs w:val="24"/>
        </w:rPr>
        <w:t xml:space="preserve">Stres i przeciwdziałanie wypaleniu zawodowemu rodzin zastępczych, rodzinnych domów dziecka oraz osób przeżywających trudności w pełnieniu funkcji opiekuńczo-wychowawczych </w:t>
      </w:r>
      <w:r w:rsidRPr="00663943">
        <w:rPr>
          <w:rFonts w:ascii="Arial" w:hAnsi="Arial" w:cs="Arial"/>
          <w:sz w:val="24"/>
          <w:szCs w:val="24"/>
        </w:rPr>
        <w:t xml:space="preserve">– 7.6, nie otwierać przed dniem </w:t>
      </w:r>
      <w:r w:rsidR="006B2FCF" w:rsidRPr="00663943">
        <w:rPr>
          <w:rFonts w:ascii="Arial" w:hAnsi="Arial" w:cs="Arial"/>
          <w:sz w:val="24"/>
          <w:szCs w:val="24"/>
        </w:rPr>
        <w:t>18</w:t>
      </w:r>
      <w:r w:rsidRPr="00663943">
        <w:rPr>
          <w:rFonts w:ascii="Arial" w:hAnsi="Arial" w:cs="Arial"/>
          <w:sz w:val="24"/>
          <w:szCs w:val="24"/>
        </w:rPr>
        <w:t xml:space="preserve"> </w:t>
      </w:r>
      <w:r w:rsidR="006B2FCF" w:rsidRPr="00663943">
        <w:rPr>
          <w:rFonts w:ascii="Arial" w:hAnsi="Arial" w:cs="Arial"/>
          <w:sz w:val="24"/>
          <w:szCs w:val="24"/>
        </w:rPr>
        <w:t>marca</w:t>
      </w:r>
      <w:r w:rsidRPr="00663943">
        <w:rPr>
          <w:rFonts w:ascii="Arial" w:hAnsi="Arial" w:cs="Arial"/>
          <w:sz w:val="24"/>
          <w:szCs w:val="24"/>
        </w:rPr>
        <w:t xml:space="preserve"> 202</w:t>
      </w:r>
      <w:r w:rsidR="006B2FCF" w:rsidRPr="00663943">
        <w:rPr>
          <w:rFonts w:ascii="Arial" w:hAnsi="Arial" w:cs="Arial"/>
          <w:sz w:val="24"/>
          <w:szCs w:val="24"/>
        </w:rPr>
        <w:t>2</w:t>
      </w:r>
      <w:r w:rsidRPr="00663943">
        <w:rPr>
          <w:rFonts w:ascii="Arial" w:hAnsi="Arial" w:cs="Arial"/>
          <w:sz w:val="24"/>
          <w:szCs w:val="24"/>
        </w:rPr>
        <w:t xml:space="preserve"> r. do godz. 15:00” osobiście w sekretariacie Powiatowego Centrum </w:t>
      </w:r>
      <w:r w:rsidR="000D1B21" w:rsidRPr="00663943">
        <w:rPr>
          <w:rFonts w:ascii="Arial" w:hAnsi="Arial" w:cs="Arial"/>
          <w:sz w:val="24"/>
          <w:szCs w:val="24"/>
        </w:rPr>
        <w:t>P</w:t>
      </w:r>
      <w:r w:rsidRPr="00663943">
        <w:rPr>
          <w:rFonts w:ascii="Arial" w:hAnsi="Arial" w:cs="Arial"/>
          <w:sz w:val="24"/>
          <w:szCs w:val="24"/>
        </w:rPr>
        <w:t>omocy Rodzinie w Goleniowie przy ul. Pocztowej 43, II piętro, pokój 304 albo na adres:</w:t>
      </w:r>
    </w:p>
    <w:p w14:paraId="2A367140" w14:textId="77777777" w:rsidR="006B2FCF" w:rsidRPr="00663943" w:rsidRDefault="006B2FCF" w:rsidP="00677B1E">
      <w:pPr>
        <w:ind w:firstLine="708"/>
        <w:rPr>
          <w:rFonts w:ascii="Arial" w:hAnsi="Arial" w:cs="Arial"/>
          <w:sz w:val="24"/>
          <w:szCs w:val="24"/>
        </w:rPr>
      </w:pPr>
    </w:p>
    <w:p w14:paraId="3D703E7C" w14:textId="77777777" w:rsidR="00885731" w:rsidRPr="00663943" w:rsidRDefault="00885731" w:rsidP="00677B1E">
      <w:pPr>
        <w:rPr>
          <w:rFonts w:ascii="Arial" w:hAnsi="Arial" w:cs="Arial"/>
          <w:b/>
          <w:bCs/>
          <w:sz w:val="24"/>
          <w:szCs w:val="24"/>
        </w:rPr>
      </w:pPr>
      <w:r w:rsidRPr="00663943">
        <w:rPr>
          <w:rFonts w:ascii="Arial" w:hAnsi="Arial" w:cs="Arial"/>
          <w:b/>
          <w:bCs/>
          <w:sz w:val="24"/>
          <w:szCs w:val="24"/>
        </w:rPr>
        <w:t>Powiatowe Centrum pomocy Rodzinie w Goleniowie,</w:t>
      </w:r>
    </w:p>
    <w:p w14:paraId="1619FCE8" w14:textId="1AB042BE" w:rsidR="00885731" w:rsidRPr="00663943" w:rsidRDefault="000D1B21" w:rsidP="00677B1E">
      <w:pPr>
        <w:rPr>
          <w:rFonts w:ascii="Arial" w:hAnsi="Arial" w:cs="Arial"/>
          <w:b/>
          <w:bCs/>
          <w:sz w:val="24"/>
          <w:szCs w:val="24"/>
        </w:rPr>
      </w:pPr>
      <w:r w:rsidRPr="00663943">
        <w:rPr>
          <w:rFonts w:ascii="Arial" w:hAnsi="Arial" w:cs="Arial"/>
          <w:b/>
          <w:bCs/>
          <w:sz w:val="24"/>
          <w:szCs w:val="24"/>
        </w:rPr>
        <w:t>u</w:t>
      </w:r>
      <w:r w:rsidR="00885731" w:rsidRPr="00663943">
        <w:rPr>
          <w:rFonts w:ascii="Arial" w:hAnsi="Arial" w:cs="Arial"/>
          <w:b/>
          <w:bCs/>
          <w:sz w:val="24"/>
          <w:szCs w:val="24"/>
        </w:rPr>
        <w:t>l. Pocztowa 43</w:t>
      </w:r>
    </w:p>
    <w:p w14:paraId="7E080C4C" w14:textId="2BB56D60" w:rsidR="00885731" w:rsidRPr="00663943" w:rsidRDefault="00885731" w:rsidP="00677B1E">
      <w:pPr>
        <w:rPr>
          <w:rFonts w:ascii="Arial" w:hAnsi="Arial" w:cs="Arial"/>
          <w:b/>
          <w:bCs/>
          <w:sz w:val="24"/>
          <w:szCs w:val="24"/>
        </w:rPr>
      </w:pPr>
      <w:r w:rsidRPr="00663943">
        <w:rPr>
          <w:rFonts w:ascii="Arial" w:hAnsi="Arial" w:cs="Arial"/>
          <w:b/>
          <w:bCs/>
          <w:sz w:val="24"/>
          <w:szCs w:val="24"/>
        </w:rPr>
        <w:t>72-100 Goleniów</w:t>
      </w:r>
    </w:p>
    <w:p w14:paraId="15CCAC68" w14:textId="77777777" w:rsidR="00885731" w:rsidRPr="00663943" w:rsidRDefault="00885731" w:rsidP="00677B1E">
      <w:pPr>
        <w:rPr>
          <w:rFonts w:ascii="Arial" w:hAnsi="Arial" w:cs="Arial"/>
          <w:sz w:val="24"/>
          <w:szCs w:val="24"/>
        </w:rPr>
      </w:pPr>
    </w:p>
    <w:p w14:paraId="67FEE1BA" w14:textId="2B6F4DE5" w:rsidR="00885731" w:rsidRPr="00663943" w:rsidRDefault="00885731" w:rsidP="00677B1E">
      <w:p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 xml:space="preserve">Liczy się data i godzina wpływu do siedziby </w:t>
      </w:r>
      <w:r w:rsidR="000D1B21" w:rsidRPr="00663943">
        <w:rPr>
          <w:rFonts w:ascii="Arial" w:hAnsi="Arial" w:cs="Arial"/>
          <w:sz w:val="24"/>
          <w:szCs w:val="24"/>
        </w:rPr>
        <w:t>P</w:t>
      </w:r>
      <w:r w:rsidRPr="00663943">
        <w:rPr>
          <w:rFonts w:ascii="Arial" w:hAnsi="Arial" w:cs="Arial"/>
          <w:sz w:val="24"/>
          <w:szCs w:val="24"/>
        </w:rPr>
        <w:t xml:space="preserve">owiatowego </w:t>
      </w:r>
      <w:r w:rsidR="000D1B21" w:rsidRPr="00663943">
        <w:rPr>
          <w:rFonts w:ascii="Arial" w:hAnsi="Arial" w:cs="Arial"/>
          <w:sz w:val="24"/>
          <w:szCs w:val="24"/>
        </w:rPr>
        <w:t>C</w:t>
      </w:r>
      <w:r w:rsidRPr="00663943">
        <w:rPr>
          <w:rFonts w:ascii="Arial" w:hAnsi="Arial" w:cs="Arial"/>
          <w:sz w:val="24"/>
          <w:szCs w:val="24"/>
        </w:rPr>
        <w:t xml:space="preserve">entrum </w:t>
      </w:r>
      <w:r w:rsidR="000D1B21" w:rsidRPr="00663943">
        <w:rPr>
          <w:rFonts w:ascii="Arial" w:hAnsi="Arial" w:cs="Arial"/>
          <w:sz w:val="24"/>
          <w:szCs w:val="24"/>
        </w:rPr>
        <w:t>P</w:t>
      </w:r>
      <w:r w:rsidRPr="00663943">
        <w:rPr>
          <w:rFonts w:ascii="Arial" w:hAnsi="Arial" w:cs="Arial"/>
          <w:sz w:val="24"/>
          <w:szCs w:val="24"/>
        </w:rPr>
        <w:t>omocy Rodzinie w Goleniowie.</w:t>
      </w:r>
    </w:p>
    <w:p w14:paraId="3B152C09" w14:textId="77777777" w:rsidR="00885731" w:rsidRPr="00663943" w:rsidRDefault="00885731" w:rsidP="00677B1E">
      <w:pPr>
        <w:rPr>
          <w:rFonts w:ascii="Arial" w:hAnsi="Arial" w:cs="Arial"/>
          <w:sz w:val="24"/>
          <w:szCs w:val="24"/>
        </w:rPr>
      </w:pPr>
    </w:p>
    <w:p w14:paraId="38269581" w14:textId="2585F886" w:rsidR="00885731" w:rsidRDefault="00663943" w:rsidP="0066394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6.</w:t>
      </w:r>
      <w:r w:rsidR="00885731" w:rsidRPr="00663943">
        <w:rPr>
          <w:rFonts w:ascii="Arial" w:hAnsi="Arial" w:cs="Arial"/>
          <w:b/>
          <w:bCs/>
          <w:sz w:val="24"/>
          <w:szCs w:val="24"/>
        </w:rPr>
        <w:t>Wybór oferty:</w:t>
      </w:r>
    </w:p>
    <w:p w14:paraId="1F9BE7A7" w14:textId="77777777" w:rsidR="00663943" w:rsidRPr="00663943" w:rsidRDefault="00663943" w:rsidP="00663943">
      <w:pPr>
        <w:rPr>
          <w:rFonts w:ascii="Arial" w:hAnsi="Arial" w:cs="Arial"/>
          <w:b/>
          <w:bCs/>
          <w:sz w:val="24"/>
          <w:szCs w:val="24"/>
        </w:rPr>
      </w:pPr>
    </w:p>
    <w:p w14:paraId="3B425626" w14:textId="72F53705" w:rsidR="00885731" w:rsidRPr="00663943" w:rsidRDefault="00885731" w:rsidP="00677B1E">
      <w:pPr>
        <w:ind w:firstLine="708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 xml:space="preserve">Rozstrzygniecie zapytania ofertowego nastąpi do dnia </w:t>
      </w:r>
      <w:r w:rsidR="006B2FCF" w:rsidRPr="00663943">
        <w:rPr>
          <w:rFonts w:ascii="Arial" w:hAnsi="Arial" w:cs="Arial"/>
          <w:b/>
          <w:bCs/>
          <w:sz w:val="24"/>
          <w:szCs w:val="24"/>
        </w:rPr>
        <w:t>2</w:t>
      </w:r>
      <w:r w:rsidR="00CE2A57">
        <w:rPr>
          <w:rFonts w:ascii="Arial" w:hAnsi="Arial" w:cs="Arial"/>
          <w:b/>
          <w:bCs/>
          <w:sz w:val="24"/>
          <w:szCs w:val="24"/>
        </w:rPr>
        <w:t>1</w:t>
      </w:r>
      <w:r w:rsidRPr="00663943">
        <w:rPr>
          <w:rFonts w:ascii="Arial" w:hAnsi="Arial" w:cs="Arial"/>
          <w:b/>
          <w:bCs/>
          <w:sz w:val="24"/>
          <w:szCs w:val="24"/>
        </w:rPr>
        <w:t xml:space="preserve"> </w:t>
      </w:r>
      <w:r w:rsidR="006B2FCF" w:rsidRPr="00663943">
        <w:rPr>
          <w:rFonts w:ascii="Arial" w:hAnsi="Arial" w:cs="Arial"/>
          <w:b/>
          <w:bCs/>
          <w:sz w:val="24"/>
          <w:szCs w:val="24"/>
        </w:rPr>
        <w:t>marca</w:t>
      </w:r>
      <w:r w:rsidRPr="00663943">
        <w:rPr>
          <w:rFonts w:ascii="Arial" w:hAnsi="Arial" w:cs="Arial"/>
          <w:b/>
          <w:bCs/>
          <w:sz w:val="24"/>
          <w:szCs w:val="24"/>
        </w:rPr>
        <w:t xml:space="preserve"> 202</w:t>
      </w:r>
      <w:r w:rsidR="006B2FCF" w:rsidRPr="00663943">
        <w:rPr>
          <w:rFonts w:ascii="Arial" w:hAnsi="Arial" w:cs="Arial"/>
          <w:b/>
          <w:bCs/>
          <w:sz w:val="24"/>
          <w:szCs w:val="24"/>
        </w:rPr>
        <w:t>2</w:t>
      </w:r>
      <w:r w:rsidRPr="00663943">
        <w:rPr>
          <w:rFonts w:ascii="Arial" w:hAnsi="Arial" w:cs="Arial"/>
          <w:b/>
          <w:bCs/>
          <w:sz w:val="24"/>
          <w:szCs w:val="24"/>
        </w:rPr>
        <w:t xml:space="preserve"> r</w:t>
      </w:r>
      <w:r w:rsidRPr="00663943">
        <w:rPr>
          <w:rFonts w:ascii="Arial" w:hAnsi="Arial" w:cs="Arial"/>
          <w:sz w:val="24"/>
          <w:szCs w:val="24"/>
        </w:rPr>
        <w:t>.</w:t>
      </w:r>
    </w:p>
    <w:p w14:paraId="25DFBA02" w14:textId="7C32A590" w:rsidR="000D1B21" w:rsidRPr="00663943" w:rsidRDefault="00885731" w:rsidP="00677B1E">
      <w:pPr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Informujemy, że zastrzegamy sobie prawo do kontaktu wyłącznie z wybranymi Oferentami i możliwość negocjacji warunków z wybran</w:t>
      </w:r>
      <w:r w:rsidR="000D1B21" w:rsidRPr="00663943">
        <w:rPr>
          <w:rFonts w:ascii="Arial" w:hAnsi="Arial" w:cs="Arial"/>
          <w:sz w:val="24"/>
          <w:szCs w:val="24"/>
        </w:rPr>
        <w:t>ą</w:t>
      </w:r>
      <w:r w:rsidRPr="00663943">
        <w:rPr>
          <w:rFonts w:ascii="Arial" w:hAnsi="Arial" w:cs="Arial"/>
          <w:sz w:val="24"/>
          <w:szCs w:val="24"/>
        </w:rPr>
        <w:t xml:space="preserve"> osob</w:t>
      </w:r>
      <w:r w:rsidR="000D1B21" w:rsidRPr="00663943">
        <w:rPr>
          <w:rFonts w:ascii="Arial" w:hAnsi="Arial" w:cs="Arial"/>
          <w:sz w:val="24"/>
          <w:szCs w:val="24"/>
        </w:rPr>
        <w:t>ą</w:t>
      </w:r>
      <w:r w:rsidRPr="00663943">
        <w:rPr>
          <w:rFonts w:ascii="Arial" w:hAnsi="Arial" w:cs="Arial"/>
          <w:sz w:val="24"/>
          <w:szCs w:val="24"/>
        </w:rPr>
        <w:t xml:space="preserve">/podmiotem. </w:t>
      </w:r>
    </w:p>
    <w:p w14:paraId="3E067D20" w14:textId="77777777" w:rsidR="000D1B21" w:rsidRPr="00663943" w:rsidRDefault="000D1B21" w:rsidP="00677B1E">
      <w:pPr>
        <w:rPr>
          <w:rFonts w:ascii="Arial" w:hAnsi="Arial" w:cs="Arial"/>
          <w:sz w:val="24"/>
          <w:szCs w:val="24"/>
        </w:rPr>
      </w:pPr>
    </w:p>
    <w:p w14:paraId="58B097CC" w14:textId="0D07B836" w:rsidR="00885731" w:rsidRPr="00663943" w:rsidRDefault="00885731" w:rsidP="00677B1E">
      <w:pPr>
        <w:ind w:firstLine="708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Niniejsze zaproszenie do składania ofert jak również oferty złożone przez wykonawców nie stanowią ofert w myśl art. 66 Kodeksu Cywilnego.</w:t>
      </w:r>
      <w:r w:rsidR="000D1B21" w:rsidRPr="00663943">
        <w:rPr>
          <w:rFonts w:ascii="Arial" w:hAnsi="Arial" w:cs="Arial"/>
          <w:sz w:val="24"/>
          <w:szCs w:val="24"/>
        </w:rPr>
        <w:t xml:space="preserve"> </w:t>
      </w:r>
      <w:r w:rsidRPr="00663943">
        <w:rPr>
          <w:rFonts w:ascii="Arial" w:hAnsi="Arial" w:cs="Arial"/>
          <w:sz w:val="24"/>
          <w:szCs w:val="24"/>
        </w:rPr>
        <w:t>Zaproszenie do składnia ofert nie jest też ogłoszeniem w rozumieniu ustawy prawa zamówień publicznych.</w:t>
      </w:r>
    </w:p>
    <w:p w14:paraId="10F0EC14" w14:textId="39FF0B03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  <w:r w:rsidRPr="00663943">
        <w:rPr>
          <w:rFonts w:ascii="Arial" w:eastAsia="Times New Roman" w:hAnsi="Arial" w:cs="Arial"/>
          <w:b/>
          <w:sz w:val="24"/>
          <w:szCs w:val="24"/>
          <w:lang w:eastAsia="pl-PL"/>
        </w:rPr>
        <w:t>Osoba do kontaktu:</w:t>
      </w:r>
      <w:r w:rsidRPr="00663943">
        <w:rPr>
          <w:rFonts w:ascii="Arial" w:eastAsia="Times New Roman" w:hAnsi="Arial" w:cs="Arial"/>
          <w:sz w:val="24"/>
          <w:szCs w:val="24"/>
          <w:lang w:eastAsia="pl-PL"/>
        </w:rPr>
        <w:t xml:space="preserve"> Patrycja Gul – Owczarek nr tel. 91 418 38 60 wew. 24</w:t>
      </w:r>
    </w:p>
    <w:p w14:paraId="0856469D" w14:textId="77777777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59D78A3" w14:textId="77777777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  <w:r w:rsidRPr="00663943">
        <w:rPr>
          <w:rFonts w:ascii="Arial" w:eastAsia="Times New Roman" w:hAnsi="Arial" w:cs="Arial"/>
          <w:sz w:val="24"/>
          <w:szCs w:val="24"/>
          <w:lang w:eastAsia="pl-PL"/>
        </w:rPr>
        <w:t>Załączniki do oferty:</w:t>
      </w:r>
    </w:p>
    <w:p w14:paraId="0529AFA1" w14:textId="77777777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  <w:r w:rsidRPr="00663943">
        <w:rPr>
          <w:rFonts w:ascii="Arial" w:eastAsia="Times New Roman" w:hAnsi="Arial" w:cs="Arial"/>
          <w:sz w:val="24"/>
          <w:szCs w:val="24"/>
          <w:lang w:eastAsia="pl-PL"/>
        </w:rPr>
        <w:t>1) formularz ofertowy,</w:t>
      </w:r>
    </w:p>
    <w:p w14:paraId="2B435F9F" w14:textId="77777777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  <w:r w:rsidRPr="00663943">
        <w:rPr>
          <w:rFonts w:ascii="Arial" w:eastAsia="Times New Roman" w:hAnsi="Arial" w:cs="Arial"/>
          <w:sz w:val="24"/>
          <w:szCs w:val="24"/>
          <w:lang w:eastAsia="pl-PL"/>
        </w:rPr>
        <w:t>2) wzór oświadczenia o spełnieniu warunków ubiegania się o udzielnie zamówienia,</w:t>
      </w:r>
    </w:p>
    <w:p w14:paraId="52B83013" w14:textId="77777777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  <w:r w:rsidRPr="00663943">
        <w:rPr>
          <w:rFonts w:ascii="Arial" w:eastAsia="Times New Roman" w:hAnsi="Arial" w:cs="Arial"/>
          <w:sz w:val="24"/>
          <w:szCs w:val="24"/>
          <w:lang w:eastAsia="pl-PL"/>
        </w:rPr>
        <w:t>3) wzór oświadczenia o niekaralności i posiadaniu pełnej zdolności do czynności prawych,</w:t>
      </w:r>
    </w:p>
    <w:p w14:paraId="7F193685" w14:textId="77777777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  <w:r w:rsidRPr="00663943">
        <w:rPr>
          <w:rFonts w:ascii="Arial" w:eastAsia="Times New Roman" w:hAnsi="Arial" w:cs="Arial"/>
          <w:sz w:val="24"/>
          <w:szCs w:val="24"/>
          <w:lang w:eastAsia="pl-PL"/>
        </w:rPr>
        <w:t>4) wzór oświadczenia Oferenta o wyrażeniu zgody na wgląd w dokumentację,</w:t>
      </w:r>
    </w:p>
    <w:p w14:paraId="054D828F" w14:textId="0B9CC6BC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  <w:r w:rsidRPr="00663943">
        <w:rPr>
          <w:rFonts w:ascii="Arial" w:eastAsia="Times New Roman" w:hAnsi="Arial" w:cs="Arial"/>
          <w:sz w:val="24"/>
          <w:szCs w:val="24"/>
          <w:lang w:eastAsia="pl-PL"/>
        </w:rPr>
        <w:t>5) wzór oświadczenia o bezstronności.</w:t>
      </w:r>
    </w:p>
    <w:p w14:paraId="1880CFF3" w14:textId="20B652DA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D954A2B" w14:textId="334B0659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03F5D0C" w14:textId="79E17198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8CFC50F" w14:textId="35C7BF92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B0D05D3" w14:textId="4DA55BEC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BC458A1" w14:textId="168907E9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2012CF2" w14:textId="2225F557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541D1A4" w14:textId="69143B8B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83D41D3" w14:textId="71131EEE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5968427" w14:textId="7A589106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C0909C" w14:textId="20788D36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BCE109B" w14:textId="3B5FE8CB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9728F75" w14:textId="6AF661EE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3A17DDA" w14:textId="77777777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4E7190C" w14:textId="77777777" w:rsidR="00F1346B" w:rsidRPr="00663943" w:rsidRDefault="00F1346B" w:rsidP="00F1346B">
      <w:pPr>
        <w:spacing w:after="0"/>
        <w:rPr>
          <w:rFonts w:ascii="Arial" w:hAnsi="Arial" w:cs="Arial"/>
          <w:b/>
          <w:sz w:val="24"/>
          <w:szCs w:val="24"/>
        </w:rPr>
      </w:pPr>
      <w:r w:rsidRPr="00663943">
        <w:rPr>
          <w:rFonts w:ascii="Arial" w:hAnsi="Arial" w:cs="Arial"/>
          <w:b/>
          <w:sz w:val="24"/>
          <w:szCs w:val="24"/>
        </w:rPr>
        <w:lastRenderedPageBreak/>
        <w:t>Załącznik nr 1</w:t>
      </w:r>
    </w:p>
    <w:p w14:paraId="30B89B21" w14:textId="77777777" w:rsidR="00F1346B" w:rsidRPr="00663943" w:rsidRDefault="00F1346B" w:rsidP="00F1346B">
      <w:pPr>
        <w:spacing w:after="0"/>
        <w:rPr>
          <w:rFonts w:ascii="Arial" w:hAnsi="Arial" w:cs="Arial"/>
          <w:b/>
          <w:sz w:val="24"/>
          <w:szCs w:val="24"/>
        </w:rPr>
      </w:pPr>
    </w:p>
    <w:p w14:paraId="35241C8D" w14:textId="77777777" w:rsidR="00F1346B" w:rsidRPr="00663943" w:rsidRDefault="00F1346B" w:rsidP="00F1346B">
      <w:pPr>
        <w:spacing w:after="0"/>
        <w:rPr>
          <w:rFonts w:ascii="Arial" w:hAnsi="Arial" w:cs="Arial"/>
          <w:b/>
          <w:sz w:val="24"/>
          <w:szCs w:val="24"/>
        </w:rPr>
      </w:pPr>
    </w:p>
    <w:p w14:paraId="456825B7" w14:textId="77777777" w:rsidR="00F1346B" w:rsidRPr="00663943" w:rsidRDefault="00F1346B" w:rsidP="00F1346B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663943">
        <w:rPr>
          <w:rFonts w:ascii="Arial" w:hAnsi="Arial" w:cs="Arial"/>
          <w:b/>
          <w:bCs/>
          <w:i/>
          <w:iCs/>
          <w:sz w:val="24"/>
          <w:szCs w:val="24"/>
          <w:u w:val="single"/>
        </w:rPr>
        <w:t>Formularz ofertowy</w:t>
      </w:r>
    </w:p>
    <w:p w14:paraId="477BA4D0" w14:textId="25C4E97F" w:rsidR="00F1346B" w:rsidRPr="00663943" w:rsidRDefault="00F1346B" w:rsidP="00F1346B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b/>
          <w:bCs/>
          <w:i/>
          <w:iCs/>
          <w:sz w:val="24"/>
          <w:szCs w:val="24"/>
          <w:u w:val="single"/>
        </w:rPr>
      </w:pPr>
      <w:r w:rsidRPr="00663943">
        <w:rPr>
          <w:rFonts w:ascii="Arial" w:hAnsi="Arial" w:cs="Arial"/>
          <w:b/>
          <w:bCs/>
          <w:spacing w:val="-2"/>
          <w:sz w:val="24"/>
          <w:szCs w:val="24"/>
        </w:rPr>
        <w:t xml:space="preserve">Treść oferty: </w:t>
      </w:r>
      <w:r w:rsidRPr="00663943">
        <w:rPr>
          <w:rFonts w:ascii="Arial" w:hAnsi="Arial" w:cs="Arial"/>
          <w:sz w:val="24"/>
          <w:szCs w:val="24"/>
        </w:rPr>
        <w:t>dotyczy realizacji usługi polegającej na organizacji i przeprowadzeniu warsztatów pn. „</w:t>
      </w:r>
      <w:r w:rsidRPr="00663943">
        <w:rPr>
          <w:rFonts w:ascii="Arial" w:hAnsi="Arial" w:cs="Arial"/>
          <w:b/>
          <w:sz w:val="24"/>
          <w:szCs w:val="24"/>
        </w:rPr>
        <w:t>Stres i przeciwdziałanie wypaleniu zawodowemu rodzin zastępczych/rodzin przezywających trudności w pełnieniu funkcji opiekuńczo - wychowawczych ”</w:t>
      </w:r>
      <w:r w:rsidRPr="00663943">
        <w:rPr>
          <w:rFonts w:ascii="Arial" w:hAnsi="Arial" w:cs="Arial"/>
          <w:sz w:val="24"/>
          <w:szCs w:val="24"/>
        </w:rPr>
        <w:t xml:space="preserve"> dla uczestników projektu pn. „Rodzinom Pomocna Dłoń”.</w:t>
      </w:r>
    </w:p>
    <w:p w14:paraId="6D6E9667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spacing w:val="-10"/>
          <w:sz w:val="24"/>
          <w:szCs w:val="24"/>
        </w:rPr>
      </w:pPr>
      <w:r w:rsidRPr="00663943">
        <w:rPr>
          <w:rFonts w:ascii="Arial" w:hAnsi="Arial" w:cs="Arial"/>
          <w:b/>
          <w:bCs/>
          <w:sz w:val="24"/>
          <w:szCs w:val="24"/>
        </w:rPr>
        <w:t>Nazwa Wykonawcy</w:t>
      </w:r>
      <w:r w:rsidRPr="00663943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………………………………………………………………………………….</w:t>
      </w:r>
    </w:p>
    <w:p w14:paraId="468CDB43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spacing w:val="-10"/>
          <w:sz w:val="24"/>
          <w:szCs w:val="24"/>
        </w:rPr>
      </w:pPr>
    </w:p>
    <w:p w14:paraId="24C47E45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360" w:lineRule="auto"/>
        <w:rPr>
          <w:rFonts w:ascii="Arial" w:hAnsi="Arial" w:cs="Arial"/>
          <w:spacing w:val="-9"/>
          <w:sz w:val="24"/>
          <w:szCs w:val="24"/>
        </w:rPr>
      </w:pPr>
      <w:r w:rsidRPr="00663943">
        <w:rPr>
          <w:rFonts w:ascii="Arial" w:hAnsi="Arial" w:cs="Arial"/>
          <w:b/>
          <w:bCs/>
          <w:sz w:val="24"/>
          <w:szCs w:val="24"/>
        </w:rPr>
        <w:t xml:space="preserve">Adres Wykonawcy </w:t>
      </w:r>
      <w:r w:rsidRPr="00663943">
        <w:rPr>
          <w:rFonts w:ascii="Arial" w:hAnsi="Arial" w:cs="Arial"/>
          <w:sz w:val="24"/>
          <w:szCs w:val="24"/>
        </w:rPr>
        <w:tab/>
        <w:t>…</w:t>
      </w:r>
    </w:p>
    <w:p w14:paraId="212CEA3F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  <w:tab w:val="left" w:leader="dot" w:pos="8794"/>
        </w:tabs>
        <w:autoSpaceDE w:val="0"/>
        <w:spacing w:after="0" w:line="360" w:lineRule="auto"/>
        <w:rPr>
          <w:rFonts w:ascii="Arial" w:hAnsi="Arial" w:cs="Arial"/>
          <w:spacing w:val="-9"/>
          <w:sz w:val="24"/>
          <w:szCs w:val="24"/>
        </w:rPr>
      </w:pPr>
    </w:p>
    <w:p w14:paraId="532329CF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  <w:tab w:val="left" w:leader="dot" w:pos="8894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  <w:r w:rsidRPr="00663943">
        <w:rPr>
          <w:rFonts w:ascii="Arial" w:hAnsi="Arial" w:cs="Arial"/>
          <w:b/>
          <w:bCs/>
          <w:spacing w:val="-2"/>
          <w:sz w:val="24"/>
          <w:szCs w:val="24"/>
        </w:rPr>
        <w:t xml:space="preserve"> NIP</w:t>
      </w:r>
      <w:r w:rsidRPr="00663943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………………………………………………………………………………………………..........</w:t>
      </w:r>
    </w:p>
    <w:p w14:paraId="0707C983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</w:p>
    <w:p w14:paraId="50CA5BDD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  <w:r w:rsidRPr="00663943">
        <w:rPr>
          <w:rFonts w:ascii="Arial" w:hAnsi="Arial" w:cs="Arial"/>
          <w:b/>
          <w:bCs/>
          <w:spacing w:val="-1"/>
          <w:sz w:val="24"/>
          <w:szCs w:val="24"/>
        </w:rPr>
        <w:t>Oferuję wykonanie przedmiotu zamówienia (koszt jednego warsztatu) za:</w:t>
      </w:r>
    </w:p>
    <w:p w14:paraId="7E330CBE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</w:p>
    <w:p w14:paraId="077CBE9A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663943">
        <w:rPr>
          <w:rFonts w:ascii="Arial" w:hAnsi="Arial" w:cs="Arial"/>
          <w:spacing w:val="-1"/>
          <w:sz w:val="24"/>
          <w:szCs w:val="24"/>
        </w:rPr>
        <w:tab/>
        <w:t xml:space="preserve">Kwotę netto ………………………………….zł </w:t>
      </w:r>
    </w:p>
    <w:p w14:paraId="57A8CADF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663943">
        <w:rPr>
          <w:rFonts w:ascii="Arial" w:hAnsi="Arial" w:cs="Arial"/>
          <w:spacing w:val="-1"/>
          <w:sz w:val="24"/>
          <w:szCs w:val="24"/>
        </w:rPr>
        <w:t xml:space="preserve">(słownie: …………………………………………………….………………………………..zł </w:t>
      </w:r>
      <w:r w:rsidRPr="00663943">
        <w:rPr>
          <w:rFonts w:ascii="Arial" w:hAnsi="Arial" w:cs="Arial"/>
          <w:spacing w:val="-1"/>
          <w:sz w:val="24"/>
          <w:szCs w:val="24"/>
        </w:rPr>
        <w:tab/>
      </w:r>
    </w:p>
    <w:p w14:paraId="017BBE4F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663943">
        <w:rPr>
          <w:rFonts w:ascii="Arial" w:hAnsi="Arial" w:cs="Arial"/>
          <w:spacing w:val="-1"/>
          <w:sz w:val="24"/>
          <w:szCs w:val="24"/>
        </w:rPr>
        <w:tab/>
        <w:t xml:space="preserve">Podatek VAT ………………………………. zł </w:t>
      </w:r>
    </w:p>
    <w:p w14:paraId="03408264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663943">
        <w:rPr>
          <w:rFonts w:ascii="Arial" w:hAnsi="Arial" w:cs="Arial"/>
          <w:spacing w:val="-1"/>
          <w:sz w:val="24"/>
          <w:szCs w:val="24"/>
        </w:rPr>
        <w:t xml:space="preserve">          (słownie: ………………………………………………………………………………………zł</w:t>
      </w:r>
    </w:p>
    <w:p w14:paraId="5CD6F7D1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pacing w:val="-1"/>
          <w:sz w:val="24"/>
          <w:szCs w:val="24"/>
        </w:rPr>
      </w:pPr>
    </w:p>
    <w:p w14:paraId="3DEDE8D3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663943">
        <w:rPr>
          <w:rFonts w:ascii="Arial" w:hAnsi="Arial" w:cs="Arial"/>
          <w:spacing w:val="-1"/>
          <w:sz w:val="24"/>
          <w:szCs w:val="24"/>
        </w:rPr>
        <w:tab/>
        <w:t xml:space="preserve">Cenę brutto ………………………………….zł </w:t>
      </w:r>
    </w:p>
    <w:p w14:paraId="6B09B45A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spacing w:val="-1"/>
          <w:sz w:val="24"/>
          <w:szCs w:val="24"/>
        </w:rPr>
      </w:pPr>
      <w:r w:rsidRPr="00663943">
        <w:rPr>
          <w:rFonts w:ascii="Arial" w:hAnsi="Arial" w:cs="Arial"/>
          <w:spacing w:val="-1"/>
          <w:sz w:val="24"/>
          <w:szCs w:val="24"/>
        </w:rPr>
        <w:tab/>
        <w:t>(słownie: …………………………….…………………………………..…………………… zł</w:t>
      </w:r>
    </w:p>
    <w:p w14:paraId="6E58C865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p w14:paraId="5F0CB384" w14:textId="77777777" w:rsidR="00F1346B" w:rsidRPr="00663943" w:rsidRDefault="00F1346B" w:rsidP="00F1346B">
      <w:pPr>
        <w:widowControl w:val="0"/>
        <w:shd w:val="clear" w:color="auto" w:fill="FFFFFF"/>
        <w:tabs>
          <w:tab w:val="left" w:pos="562"/>
        </w:tabs>
        <w:autoSpaceDE w:val="0"/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663943">
        <w:rPr>
          <w:rFonts w:ascii="Arial" w:hAnsi="Arial" w:cs="Arial"/>
          <w:b/>
          <w:sz w:val="24"/>
          <w:szCs w:val="24"/>
        </w:rPr>
        <w:t>Oświadczam, że:</w:t>
      </w:r>
    </w:p>
    <w:p w14:paraId="054FAD4B" w14:textId="77777777" w:rsidR="00F1346B" w:rsidRPr="00663943" w:rsidRDefault="00F1346B" w:rsidP="00F1346B">
      <w:pPr>
        <w:numPr>
          <w:ilvl w:val="1"/>
          <w:numId w:val="17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  <w:sz w:val="24"/>
          <w:szCs w:val="24"/>
        </w:rPr>
      </w:pPr>
      <w:r w:rsidRPr="00663943">
        <w:rPr>
          <w:rFonts w:ascii="Arial" w:hAnsi="Arial" w:cs="Arial"/>
          <w:i/>
          <w:sz w:val="24"/>
          <w:szCs w:val="24"/>
        </w:rPr>
        <w:t>nie jestem powiązany osobowo i kapitałowo z zamawiającym,</w:t>
      </w:r>
    </w:p>
    <w:p w14:paraId="5CB7BDA8" w14:textId="77777777" w:rsidR="00F1346B" w:rsidRPr="00663943" w:rsidRDefault="00F1346B" w:rsidP="00F1346B">
      <w:pPr>
        <w:numPr>
          <w:ilvl w:val="1"/>
          <w:numId w:val="17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bCs/>
          <w:i/>
          <w:color w:val="00000A"/>
          <w:sz w:val="24"/>
          <w:szCs w:val="24"/>
        </w:rPr>
      </w:pPr>
      <w:r w:rsidRPr="00663943">
        <w:rPr>
          <w:rFonts w:ascii="Arial" w:hAnsi="Arial" w:cs="Arial"/>
          <w:i/>
          <w:color w:val="000000"/>
          <w:sz w:val="24"/>
          <w:szCs w:val="24"/>
        </w:rPr>
        <w:t xml:space="preserve">zapoznałem/łam się, </w:t>
      </w:r>
      <w:r w:rsidRPr="00663943">
        <w:rPr>
          <w:rFonts w:ascii="Arial" w:hAnsi="Arial" w:cs="Arial"/>
          <w:i/>
          <w:sz w:val="24"/>
          <w:szCs w:val="24"/>
        </w:rPr>
        <w:t xml:space="preserve">akceptuję i spełniam </w:t>
      </w:r>
      <w:r w:rsidRPr="00663943">
        <w:rPr>
          <w:rFonts w:ascii="Arial" w:hAnsi="Arial" w:cs="Arial"/>
          <w:i/>
          <w:color w:val="000000"/>
          <w:sz w:val="24"/>
          <w:szCs w:val="24"/>
        </w:rPr>
        <w:t>wymienione w zapytaniu ofertowym warunki realizacji zamówienia,</w:t>
      </w:r>
    </w:p>
    <w:p w14:paraId="0FF3C4B4" w14:textId="77777777" w:rsidR="00F1346B" w:rsidRPr="00663943" w:rsidRDefault="00F1346B" w:rsidP="00F1346B">
      <w:pPr>
        <w:numPr>
          <w:ilvl w:val="1"/>
          <w:numId w:val="17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sz w:val="24"/>
          <w:szCs w:val="24"/>
        </w:rPr>
      </w:pPr>
      <w:r w:rsidRPr="00663943">
        <w:rPr>
          <w:rFonts w:ascii="Arial" w:hAnsi="Arial" w:cs="Arial"/>
          <w:bCs/>
          <w:i/>
          <w:sz w:val="24"/>
          <w:szCs w:val="24"/>
        </w:rPr>
        <w:t>wyrażam zgodę na związanie ofertą,</w:t>
      </w:r>
    </w:p>
    <w:p w14:paraId="15CDEBBC" w14:textId="77777777" w:rsidR="00F1346B" w:rsidRPr="00663943" w:rsidRDefault="00F1346B" w:rsidP="00F1346B">
      <w:pPr>
        <w:numPr>
          <w:ilvl w:val="1"/>
          <w:numId w:val="17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sz w:val="24"/>
          <w:szCs w:val="24"/>
        </w:rPr>
      </w:pPr>
      <w:r w:rsidRPr="00663943">
        <w:rPr>
          <w:rFonts w:ascii="Arial" w:hAnsi="Arial" w:cs="Arial"/>
          <w:i/>
          <w:sz w:val="24"/>
          <w:szCs w:val="24"/>
        </w:rPr>
        <w:lastRenderedPageBreak/>
        <w:t>w cenie oferty zostały uwzględnione wszystkie koszty wykonania zamówienia i realizacji przyszłego świadczenia umownego (w tym podatek VAT jeśli dotyczy),</w:t>
      </w:r>
    </w:p>
    <w:p w14:paraId="17D94392" w14:textId="77777777" w:rsidR="00F1346B" w:rsidRPr="00663943" w:rsidRDefault="00F1346B" w:rsidP="00F1346B">
      <w:pPr>
        <w:numPr>
          <w:ilvl w:val="1"/>
          <w:numId w:val="17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  <w:sz w:val="24"/>
          <w:szCs w:val="24"/>
        </w:rPr>
      </w:pPr>
      <w:r w:rsidRPr="00663943">
        <w:rPr>
          <w:rFonts w:ascii="Arial" w:hAnsi="Arial" w:cs="Arial"/>
          <w:i/>
          <w:sz w:val="24"/>
          <w:szCs w:val="24"/>
        </w:rPr>
        <w:t>zdobyłem/liśmy wszelkie informacje, które były konieczne do przygotowania oferty oraz, że wyceniłem/liśmy wszystkie elementy niezbędne do prawidłowego wykonania umowy,</w:t>
      </w:r>
    </w:p>
    <w:p w14:paraId="0501FB54" w14:textId="77777777" w:rsidR="00F1346B" w:rsidRPr="00663943" w:rsidRDefault="00F1346B" w:rsidP="00F1346B">
      <w:pPr>
        <w:numPr>
          <w:ilvl w:val="1"/>
          <w:numId w:val="17"/>
        </w:numPr>
        <w:tabs>
          <w:tab w:val="left" w:pos="360"/>
        </w:tabs>
        <w:suppressAutoHyphens/>
        <w:autoSpaceDE w:val="0"/>
        <w:spacing w:after="0" w:line="360" w:lineRule="auto"/>
        <w:ind w:left="360"/>
        <w:rPr>
          <w:rFonts w:ascii="Arial" w:hAnsi="Arial" w:cs="Arial"/>
          <w:i/>
          <w:color w:val="000000"/>
          <w:sz w:val="24"/>
          <w:szCs w:val="24"/>
        </w:rPr>
      </w:pPr>
      <w:r w:rsidRPr="00663943">
        <w:rPr>
          <w:rFonts w:ascii="Arial" w:hAnsi="Arial" w:cs="Arial"/>
          <w:i/>
          <w:sz w:val="24"/>
          <w:szCs w:val="24"/>
        </w:rPr>
        <w:t>na wykonany przedmiot zmówienia udzielam/y gwarancji jakości oraz rękojmi.</w:t>
      </w:r>
    </w:p>
    <w:p w14:paraId="38137D57" w14:textId="77777777" w:rsidR="00F1346B" w:rsidRPr="00663943" w:rsidRDefault="00F1346B" w:rsidP="00F1346B">
      <w:pPr>
        <w:spacing w:after="0"/>
        <w:rPr>
          <w:rFonts w:ascii="Arial" w:hAnsi="Arial" w:cs="Arial"/>
          <w:color w:val="00000A"/>
          <w:sz w:val="24"/>
          <w:szCs w:val="24"/>
        </w:rPr>
      </w:pPr>
    </w:p>
    <w:p w14:paraId="5EBC3271" w14:textId="77777777" w:rsidR="00F1346B" w:rsidRPr="00663943" w:rsidRDefault="00F1346B" w:rsidP="00F134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 xml:space="preserve">  ………………………………………….</w:t>
      </w:r>
    </w:p>
    <w:p w14:paraId="2D19139E" w14:textId="648048E3" w:rsidR="00F1346B" w:rsidRPr="00663943" w:rsidRDefault="00F1346B" w:rsidP="00F134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(data i podpis Wykonawcy lub osoby upoważnionej</w:t>
      </w:r>
    </w:p>
    <w:p w14:paraId="2879069B" w14:textId="77777777" w:rsidR="00F1346B" w:rsidRPr="00663943" w:rsidRDefault="00F1346B" w:rsidP="00F1346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6126878" w14:textId="77777777" w:rsidR="00F1346B" w:rsidRPr="00663943" w:rsidRDefault="00F1346B" w:rsidP="00F1346B">
      <w:pPr>
        <w:spacing w:after="0"/>
        <w:rPr>
          <w:rFonts w:ascii="Arial" w:hAnsi="Arial" w:cs="Arial"/>
          <w:b/>
          <w:sz w:val="24"/>
          <w:szCs w:val="24"/>
        </w:rPr>
      </w:pPr>
      <w:r w:rsidRPr="00663943">
        <w:rPr>
          <w:rFonts w:ascii="Arial" w:hAnsi="Arial" w:cs="Arial"/>
          <w:b/>
          <w:sz w:val="24"/>
          <w:szCs w:val="24"/>
        </w:rPr>
        <w:t>Załącznik nr 2</w:t>
      </w:r>
    </w:p>
    <w:p w14:paraId="7B3E95C9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2B054A30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Dane oferenta:</w:t>
      </w:r>
    </w:p>
    <w:p w14:paraId="04FBEB2F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4F7A1216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……………………………………</w:t>
      </w:r>
    </w:p>
    <w:p w14:paraId="1914AFAF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49A4904F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…………………………………....</w:t>
      </w:r>
    </w:p>
    <w:p w14:paraId="49410855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5EE9725A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……………………………………</w:t>
      </w:r>
    </w:p>
    <w:p w14:paraId="3CD4DFDB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4D9CA362" w14:textId="77777777" w:rsidR="00F1346B" w:rsidRPr="00663943" w:rsidRDefault="00F1346B" w:rsidP="00F1346B">
      <w:pPr>
        <w:spacing w:after="0"/>
        <w:rPr>
          <w:rFonts w:ascii="Arial" w:hAnsi="Arial" w:cs="Arial"/>
          <w:b/>
          <w:sz w:val="24"/>
          <w:szCs w:val="24"/>
        </w:rPr>
      </w:pPr>
    </w:p>
    <w:p w14:paraId="0D34C3BE" w14:textId="77777777" w:rsidR="00F1346B" w:rsidRPr="00663943" w:rsidRDefault="00F1346B" w:rsidP="00F1346B">
      <w:pPr>
        <w:spacing w:after="0"/>
        <w:rPr>
          <w:rFonts w:ascii="Arial" w:hAnsi="Arial" w:cs="Arial"/>
          <w:b/>
          <w:sz w:val="24"/>
          <w:szCs w:val="24"/>
        </w:rPr>
      </w:pPr>
    </w:p>
    <w:p w14:paraId="3C45FB08" w14:textId="77777777" w:rsidR="00F1346B" w:rsidRPr="00663943" w:rsidRDefault="00F1346B" w:rsidP="00F1346B">
      <w:pPr>
        <w:spacing w:after="0"/>
        <w:rPr>
          <w:rFonts w:ascii="Arial" w:hAnsi="Arial" w:cs="Arial"/>
          <w:b/>
          <w:sz w:val="24"/>
          <w:szCs w:val="24"/>
        </w:rPr>
      </w:pPr>
      <w:r w:rsidRPr="00663943">
        <w:rPr>
          <w:rFonts w:ascii="Arial" w:hAnsi="Arial" w:cs="Arial"/>
          <w:b/>
          <w:sz w:val="24"/>
          <w:szCs w:val="24"/>
        </w:rPr>
        <w:t>OŚWIADCZENIE</w:t>
      </w:r>
    </w:p>
    <w:p w14:paraId="63BC45C9" w14:textId="77777777" w:rsidR="00F1346B" w:rsidRPr="00663943" w:rsidRDefault="00F1346B" w:rsidP="00F1346B">
      <w:pPr>
        <w:spacing w:after="0"/>
        <w:rPr>
          <w:rFonts w:ascii="Arial" w:hAnsi="Arial" w:cs="Arial"/>
          <w:b/>
          <w:sz w:val="24"/>
          <w:szCs w:val="24"/>
        </w:rPr>
      </w:pPr>
    </w:p>
    <w:p w14:paraId="48CE0EBB" w14:textId="69CDBDAD" w:rsidR="00F1346B" w:rsidRPr="00663943" w:rsidRDefault="00F1346B" w:rsidP="00F1346B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W związku z ubieganiem się o udzielenie zamówienia na realizację usługi</w:t>
      </w:r>
      <w:r w:rsidRPr="00663943">
        <w:rPr>
          <w:rFonts w:ascii="Arial" w:eastAsia="Times New Roman" w:hAnsi="Arial" w:cs="Arial"/>
          <w:sz w:val="24"/>
          <w:szCs w:val="24"/>
          <w:lang w:eastAsia="pl-PL"/>
        </w:rPr>
        <w:t xml:space="preserve"> polegającej na</w:t>
      </w:r>
      <w:r w:rsidRPr="00663943">
        <w:rPr>
          <w:rFonts w:ascii="Arial" w:hAnsi="Arial" w:cs="Arial"/>
          <w:sz w:val="24"/>
          <w:szCs w:val="24"/>
        </w:rPr>
        <w:t xml:space="preserve"> organizacji i przeprowadzeniu warsztatów pn. „</w:t>
      </w:r>
      <w:r w:rsidRPr="00663943">
        <w:rPr>
          <w:rFonts w:ascii="Arial" w:hAnsi="Arial" w:cs="Arial"/>
          <w:b/>
          <w:sz w:val="24"/>
          <w:szCs w:val="24"/>
        </w:rPr>
        <w:t xml:space="preserve">Stres i przeciwdziałanie wypaleniu zawodowemu rodzin zastępczych/rodzin przezywających trudności w pełnieniu funkcji opiekuńczo - wychowawczych” </w:t>
      </w:r>
      <w:r w:rsidRPr="00663943">
        <w:rPr>
          <w:rFonts w:ascii="Arial" w:hAnsi="Arial" w:cs="Arial"/>
          <w:sz w:val="24"/>
          <w:szCs w:val="24"/>
        </w:rPr>
        <w:t>dla uczestników projektu pn. „Rodzinom Pomocna Dłoń” oświadczam(y), że:</w:t>
      </w:r>
    </w:p>
    <w:p w14:paraId="2417E631" w14:textId="77777777" w:rsidR="00F1346B" w:rsidRPr="00663943" w:rsidRDefault="00F1346B" w:rsidP="00F1346B">
      <w:pPr>
        <w:numPr>
          <w:ilvl w:val="0"/>
          <w:numId w:val="18"/>
        </w:numPr>
        <w:suppressAutoHyphens/>
        <w:spacing w:after="0" w:line="360" w:lineRule="auto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posiadam/my uprawnienia do wykonywania określonej działalności lub czynności, jeśli ustawy nakładają obowiązek posiadania takich uprawnień oraz prowadzę działalność gospodarczą w zakresie objętym niniejszym zamówieniem,</w:t>
      </w:r>
    </w:p>
    <w:p w14:paraId="43E69980" w14:textId="77777777" w:rsidR="00F1346B" w:rsidRPr="00663943" w:rsidRDefault="00F1346B" w:rsidP="00F1346B">
      <w:pPr>
        <w:numPr>
          <w:ilvl w:val="0"/>
          <w:numId w:val="18"/>
        </w:numPr>
        <w:suppressAutoHyphens/>
        <w:spacing w:after="0" w:line="360" w:lineRule="auto"/>
        <w:ind w:left="714" w:hanging="357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posiadam/my odpowiednią wiedzę i doświadczenie oraz dysponuję/</w:t>
      </w:r>
      <w:proofErr w:type="spellStart"/>
      <w:r w:rsidRPr="00663943">
        <w:rPr>
          <w:rFonts w:ascii="Arial" w:hAnsi="Arial" w:cs="Arial"/>
          <w:sz w:val="24"/>
          <w:szCs w:val="24"/>
        </w:rPr>
        <w:t>emy</w:t>
      </w:r>
      <w:proofErr w:type="spellEnd"/>
      <w:r w:rsidRPr="00663943">
        <w:rPr>
          <w:rFonts w:ascii="Arial" w:hAnsi="Arial" w:cs="Arial"/>
          <w:sz w:val="24"/>
          <w:szCs w:val="24"/>
        </w:rPr>
        <w:t xml:space="preserve"> potencjałem technicznym i osobami zdolnymi do wykonania zamówienia lub posiadam/y dostęp </w:t>
      </w:r>
      <w:r w:rsidRPr="00663943">
        <w:rPr>
          <w:rFonts w:ascii="Arial" w:hAnsi="Arial" w:cs="Arial"/>
          <w:sz w:val="24"/>
          <w:szCs w:val="24"/>
        </w:rPr>
        <w:br/>
        <w:t>do potencjału technicznego i osób zdolnych do wykonania zamówienia,</w:t>
      </w:r>
    </w:p>
    <w:p w14:paraId="009BAA15" w14:textId="77777777" w:rsidR="00F1346B" w:rsidRPr="00663943" w:rsidRDefault="00F1346B" w:rsidP="00F1346B">
      <w:pPr>
        <w:numPr>
          <w:ilvl w:val="0"/>
          <w:numId w:val="18"/>
        </w:numPr>
        <w:suppressAutoHyphens/>
        <w:spacing w:after="0" w:line="360" w:lineRule="auto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znajduję/my się w sytuacji ekonomicznej i finansowej zapewniającej wykonanie zamówienia.</w:t>
      </w:r>
    </w:p>
    <w:p w14:paraId="580BD0C9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5855A089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67FC88BA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5E16230E" w14:textId="77777777" w:rsidR="00F1346B" w:rsidRPr="00663943" w:rsidRDefault="00F1346B" w:rsidP="00F134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 xml:space="preserve">    ……………………………………………………</w:t>
      </w:r>
    </w:p>
    <w:p w14:paraId="124BC7F9" w14:textId="77777777" w:rsidR="00F1346B" w:rsidRPr="00663943" w:rsidRDefault="00F1346B" w:rsidP="00F134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(data i podpis Wykonawcy lub osoby upoważnionej)</w:t>
      </w:r>
    </w:p>
    <w:p w14:paraId="004366EA" w14:textId="14F28BF0" w:rsidR="00F1346B" w:rsidRPr="00663943" w:rsidRDefault="00F1346B" w:rsidP="00F1346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7EF33DB" w14:textId="6EA51ED7" w:rsidR="00F1346B" w:rsidRPr="00663943" w:rsidRDefault="00F1346B" w:rsidP="00F1346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4F9D067B" w14:textId="77777777" w:rsidR="00F1346B" w:rsidRPr="00663943" w:rsidRDefault="00F1346B" w:rsidP="00F1346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4CFCF1D" w14:textId="77777777" w:rsidR="00F1346B" w:rsidRPr="00663943" w:rsidRDefault="00F1346B" w:rsidP="00F1346B">
      <w:pPr>
        <w:spacing w:after="0"/>
        <w:rPr>
          <w:rFonts w:ascii="Arial" w:hAnsi="Arial" w:cs="Arial"/>
          <w:b/>
          <w:sz w:val="24"/>
          <w:szCs w:val="24"/>
        </w:rPr>
      </w:pPr>
      <w:r w:rsidRPr="00663943">
        <w:rPr>
          <w:rFonts w:ascii="Arial" w:hAnsi="Arial" w:cs="Arial"/>
          <w:b/>
          <w:sz w:val="24"/>
          <w:szCs w:val="24"/>
        </w:rPr>
        <w:t>Załącznik nr 3</w:t>
      </w:r>
    </w:p>
    <w:p w14:paraId="2349568B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4F89CD8A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Dane oferenta:</w:t>
      </w:r>
    </w:p>
    <w:p w14:paraId="749F0610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13B89956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……………………………………</w:t>
      </w:r>
    </w:p>
    <w:p w14:paraId="2BDF4618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2F90D5FF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…………………………………....</w:t>
      </w:r>
    </w:p>
    <w:p w14:paraId="626E51DB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3D471D91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……………………………………</w:t>
      </w:r>
    </w:p>
    <w:p w14:paraId="6C4629CD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5ABE8D6A" w14:textId="77777777" w:rsidR="00F1346B" w:rsidRPr="00663943" w:rsidRDefault="00F1346B" w:rsidP="00F1346B">
      <w:pPr>
        <w:spacing w:after="0"/>
        <w:rPr>
          <w:rFonts w:ascii="Arial" w:hAnsi="Arial" w:cs="Arial"/>
          <w:b/>
          <w:sz w:val="24"/>
          <w:szCs w:val="24"/>
        </w:rPr>
      </w:pPr>
    </w:p>
    <w:p w14:paraId="5B4403BB" w14:textId="77777777" w:rsidR="00F1346B" w:rsidRPr="00663943" w:rsidRDefault="00F1346B" w:rsidP="00F1346B">
      <w:pPr>
        <w:spacing w:after="0"/>
        <w:rPr>
          <w:rFonts w:ascii="Arial" w:hAnsi="Arial" w:cs="Arial"/>
          <w:b/>
          <w:sz w:val="24"/>
          <w:szCs w:val="24"/>
        </w:rPr>
      </w:pPr>
    </w:p>
    <w:p w14:paraId="5B50102C" w14:textId="77777777" w:rsidR="00F1346B" w:rsidRPr="00663943" w:rsidRDefault="00F1346B" w:rsidP="00F1346B">
      <w:pPr>
        <w:spacing w:after="0"/>
        <w:rPr>
          <w:rFonts w:ascii="Arial" w:hAnsi="Arial" w:cs="Arial"/>
          <w:b/>
          <w:sz w:val="24"/>
          <w:szCs w:val="24"/>
        </w:rPr>
      </w:pPr>
      <w:r w:rsidRPr="00663943">
        <w:rPr>
          <w:rFonts w:ascii="Arial" w:hAnsi="Arial" w:cs="Arial"/>
          <w:b/>
          <w:sz w:val="24"/>
          <w:szCs w:val="24"/>
        </w:rPr>
        <w:t>OŚWIADCZENIE</w:t>
      </w:r>
    </w:p>
    <w:p w14:paraId="29894FC3" w14:textId="77777777" w:rsidR="00F1346B" w:rsidRPr="00663943" w:rsidRDefault="00F1346B" w:rsidP="00F1346B">
      <w:pPr>
        <w:spacing w:after="0"/>
        <w:rPr>
          <w:rFonts w:ascii="Arial" w:hAnsi="Arial" w:cs="Arial"/>
          <w:b/>
          <w:sz w:val="24"/>
          <w:szCs w:val="24"/>
        </w:rPr>
      </w:pPr>
    </w:p>
    <w:p w14:paraId="13C5B546" w14:textId="77777777" w:rsidR="00F1346B" w:rsidRPr="00663943" w:rsidRDefault="00F1346B" w:rsidP="00F134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Oświadczam, że :</w:t>
      </w:r>
    </w:p>
    <w:p w14:paraId="22C7F235" w14:textId="77777777" w:rsidR="00F1346B" w:rsidRPr="00663943" w:rsidRDefault="00F1346B" w:rsidP="00F1346B">
      <w:pPr>
        <w:numPr>
          <w:ilvl w:val="0"/>
          <w:numId w:val="19"/>
        </w:numPr>
        <w:overflowPunct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nie byłem(</w:t>
      </w:r>
      <w:proofErr w:type="spellStart"/>
      <w:r w:rsidRPr="00663943">
        <w:rPr>
          <w:rFonts w:ascii="Arial" w:hAnsi="Arial" w:cs="Arial"/>
          <w:sz w:val="24"/>
          <w:szCs w:val="24"/>
        </w:rPr>
        <w:t>am</w:t>
      </w:r>
      <w:proofErr w:type="spellEnd"/>
      <w:r w:rsidRPr="00663943">
        <w:rPr>
          <w:rFonts w:ascii="Arial" w:hAnsi="Arial" w:cs="Arial"/>
          <w:sz w:val="24"/>
          <w:szCs w:val="24"/>
        </w:rPr>
        <w:t>) karany(a) za przestępstwo popełnione umyślnie ścigane z oskarżenia publicznego, w tym przestępstwo na tle seksualnym lub umyślne przestępstwo skarbowe,</w:t>
      </w:r>
    </w:p>
    <w:p w14:paraId="6BA3A26F" w14:textId="77777777" w:rsidR="00F1346B" w:rsidRPr="00663943" w:rsidRDefault="00F1346B" w:rsidP="00F1346B">
      <w:pPr>
        <w:numPr>
          <w:ilvl w:val="0"/>
          <w:numId w:val="19"/>
        </w:numPr>
        <w:overflowPunct w:val="0"/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 xml:space="preserve">korzystam z pełni praw publicznych i posiadam pełną zdolność do czynności prawnych. </w:t>
      </w:r>
    </w:p>
    <w:p w14:paraId="7F9B6B97" w14:textId="77777777" w:rsidR="00F1346B" w:rsidRPr="00663943" w:rsidRDefault="00F1346B" w:rsidP="00F1346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087B7605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036B6288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49AF9E2C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7153E29C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3A2978B4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640858F2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2F4927AA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24835FE1" w14:textId="77777777" w:rsidR="00F1346B" w:rsidRPr="00663943" w:rsidRDefault="00F1346B" w:rsidP="00F1346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5F01FA47" w14:textId="77777777" w:rsidR="00F1346B" w:rsidRPr="00663943" w:rsidRDefault="00F1346B" w:rsidP="00F134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 xml:space="preserve">   ……………………………………………………</w:t>
      </w:r>
    </w:p>
    <w:p w14:paraId="69EB50D4" w14:textId="77777777" w:rsidR="00F1346B" w:rsidRPr="00663943" w:rsidRDefault="00F1346B" w:rsidP="00F134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(data i podpis Wykonawcy lub osoby upoważnionej)</w:t>
      </w:r>
    </w:p>
    <w:p w14:paraId="0388C975" w14:textId="77777777" w:rsidR="00F1346B" w:rsidRPr="00663943" w:rsidRDefault="00F1346B" w:rsidP="00F1346B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31A54B52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2D475D03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31C8ECF1" w14:textId="77777777" w:rsidR="00F1346B" w:rsidRPr="00663943" w:rsidRDefault="00F1346B" w:rsidP="00F1346B">
      <w:pPr>
        <w:spacing w:after="0"/>
        <w:rPr>
          <w:rFonts w:ascii="Arial" w:hAnsi="Arial" w:cs="Arial"/>
          <w:b/>
          <w:sz w:val="24"/>
          <w:szCs w:val="24"/>
        </w:rPr>
      </w:pPr>
    </w:p>
    <w:p w14:paraId="0436A741" w14:textId="77777777" w:rsidR="00F1346B" w:rsidRPr="00663943" w:rsidRDefault="00F1346B" w:rsidP="00F1346B">
      <w:pPr>
        <w:spacing w:after="0"/>
        <w:rPr>
          <w:rFonts w:ascii="Arial" w:hAnsi="Arial" w:cs="Arial"/>
          <w:b/>
          <w:sz w:val="24"/>
          <w:szCs w:val="24"/>
        </w:rPr>
      </w:pPr>
      <w:r w:rsidRPr="00663943">
        <w:rPr>
          <w:rFonts w:ascii="Arial" w:hAnsi="Arial" w:cs="Arial"/>
          <w:b/>
          <w:sz w:val="24"/>
          <w:szCs w:val="24"/>
        </w:rPr>
        <w:t xml:space="preserve">Załącznik nr 4 </w:t>
      </w:r>
    </w:p>
    <w:p w14:paraId="3FBB29F3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0A45381B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Dane oferenta:</w:t>
      </w:r>
    </w:p>
    <w:p w14:paraId="1C861BB5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5FE1B58F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……………………………………</w:t>
      </w:r>
    </w:p>
    <w:p w14:paraId="70FF21BD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06BE33FE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…………………………………....</w:t>
      </w:r>
    </w:p>
    <w:p w14:paraId="49DD5324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4ACB6AF0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……………………………………</w:t>
      </w:r>
    </w:p>
    <w:p w14:paraId="78D25160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3788C810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156FCEC7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7D5C6E46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5DFF664B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b/>
          <w:sz w:val="24"/>
          <w:szCs w:val="24"/>
        </w:rPr>
        <w:t>OŚWIADCZENIE</w:t>
      </w:r>
    </w:p>
    <w:p w14:paraId="2A04369F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7EB03066" w14:textId="1B837002" w:rsidR="00F1346B" w:rsidRPr="00663943" w:rsidRDefault="00F1346B" w:rsidP="00F1346B">
      <w:pPr>
        <w:widowControl w:val="0"/>
        <w:shd w:val="clear" w:color="auto" w:fill="FFFFFF"/>
        <w:tabs>
          <w:tab w:val="left" w:pos="341"/>
        </w:tabs>
        <w:autoSpaceDE w:val="0"/>
        <w:spacing w:after="0" w:line="360" w:lineRule="auto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 xml:space="preserve">W związku z ubieganiem się o udzielenie zamówienia na realizację usługi </w:t>
      </w:r>
      <w:r w:rsidRPr="00663943">
        <w:rPr>
          <w:rFonts w:ascii="Arial" w:eastAsia="Times New Roman" w:hAnsi="Arial" w:cs="Arial"/>
          <w:sz w:val="24"/>
          <w:szCs w:val="24"/>
          <w:lang w:eastAsia="pl-PL"/>
        </w:rPr>
        <w:t xml:space="preserve">polegającej na </w:t>
      </w:r>
      <w:r w:rsidRPr="00663943">
        <w:rPr>
          <w:rFonts w:ascii="Arial" w:hAnsi="Arial" w:cs="Arial"/>
          <w:sz w:val="24"/>
          <w:szCs w:val="24"/>
        </w:rPr>
        <w:t>organizacji i przeprowadzenia warsztatów pn. „</w:t>
      </w:r>
      <w:r w:rsidRPr="00663943">
        <w:rPr>
          <w:rFonts w:ascii="Arial" w:hAnsi="Arial" w:cs="Arial"/>
          <w:b/>
          <w:sz w:val="24"/>
          <w:szCs w:val="24"/>
        </w:rPr>
        <w:t xml:space="preserve">Stres i przeciwdziałanie wypaleniu zawodowemu rodzin zastępczych/rodzin przezywających trudności w pełnieniu funkcji opiekuńczo - wychowawczych” </w:t>
      </w:r>
      <w:r w:rsidRPr="00663943">
        <w:rPr>
          <w:rFonts w:ascii="Arial" w:hAnsi="Arial" w:cs="Arial"/>
          <w:sz w:val="24"/>
          <w:szCs w:val="24"/>
        </w:rPr>
        <w:t xml:space="preserve">dla uczestników projektu pn. „Rodzinom Pomocna Dłoń” nieodwołalnie wyrażam zgodę na </w:t>
      </w:r>
      <w:r w:rsidRPr="00663943">
        <w:rPr>
          <w:rFonts w:ascii="Arial" w:hAnsi="Arial" w:cs="Arial"/>
          <w:bCs/>
          <w:sz w:val="24"/>
          <w:szCs w:val="24"/>
        </w:rPr>
        <w:t>wgląd w dokumentację dotyczącą wyżej wymienionego zamówienia przez Zamawiającego oraz przez organy kontrolujące projekt.</w:t>
      </w:r>
    </w:p>
    <w:p w14:paraId="483DB390" w14:textId="77777777" w:rsidR="00F1346B" w:rsidRPr="00663943" w:rsidRDefault="00F1346B" w:rsidP="00F1346B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021E748E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656A2BDF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3522045F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750E92BD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4B2061E2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3457F371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2D2315D0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  <w:r w:rsidRPr="00663943">
        <w:rPr>
          <w:rFonts w:ascii="Arial" w:hAnsi="Arial" w:cs="Arial"/>
          <w:bCs/>
          <w:sz w:val="24"/>
          <w:szCs w:val="24"/>
        </w:rPr>
        <w:t xml:space="preserve">          ………………………………………</w:t>
      </w:r>
      <w:bookmarkStart w:id="0" w:name="_Hlk520202369"/>
    </w:p>
    <w:p w14:paraId="36088549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7FEE0840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  <w:r w:rsidRPr="00663943">
        <w:rPr>
          <w:rFonts w:ascii="Arial" w:hAnsi="Arial" w:cs="Arial"/>
          <w:bCs/>
          <w:sz w:val="24"/>
          <w:szCs w:val="24"/>
        </w:rPr>
        <w:t>(data i podpis Wykonawcy lub osoby upoważnionej)</w:t>
      </w:r>
    </w:p>
    <w:bookmarkEnd w:id="0"/>
    <w:p w14:paraId="69BF6B12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6F7B7A10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6F06A08F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6C4A8BC0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02E0440F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709F97F0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3594BDA3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263BF2E7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64E255D7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5A0415B6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69C1C394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4978E426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3DD56869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3F135F7C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6542DBA1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50F0A98C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3BA53594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4C0540D0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0094416F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529EF8F1" w14:textId="77777777" w:rsidR="00F1346B" w:rsidRPr="00663943" w:rsidRDefault="00F1346B" w:rsidP="00F1346B">
      <w:pPr>
        <w:spacing w:after="0"/>
        <w:rPr>
          <w:rFonts w:ascii="Arial" w:hAnsi="Arial" w:cs="Arial"/>
          <w:b/>
          <w:bCs/>
          <w:sz w:val="24"/>
          <w:szCs w:val="24"/>
        </w:rPr>
      </w:pPr>
      <w:r w:rsidRPr="00663943">
        <w:rPr>
          <w:rFonts w:ascii="Arial" w:hAnsi="Arial" w:cs="Arial"/>
          <w:b/>
          <w:bCs/>
          <w:sz w:val="24"/>
          <w:szCs w:val="24"/>
        </w:rPr>
        <w:t>Załącznik nr 5</w:t>
      </w:r>
    </w:p>
    <w:p w14:paraId="37C1298B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08637F55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  <w:r w:rsidRPr="00663943">
        <w:rPr>
          <w:rFonts w:ascii="Arial" w:hAnsi="Arial" w:cs="Arial"/>
          <w:bCs/>
          <w:sz w:val="24"/>
          <w:szCs w:val="24"/>
        </w:rPr>
        <w:t>Dane oferenta:</w:t>
      </w:r>
    </w:p>
    <w:p w14:paraId="6C189E71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07834898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  <w:r w:rsidRPr="00663943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5284A64A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45EC5221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  <w:r w:rsidRPr="00663943">
        <w:rPr>
          <w:rFonts w:ascii="Arial" w:hAnsi="Arial" w:cs="Arial"/>
          <w:bCs/>
          <w:sz w:val="24"/>
          <w:szCs w:val="24"/>
        </w:rPr>
        <w:t>…………………………………....</w:t>
      </w:r>
    </w:p>
    <w:p w14:paraId="16178F63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20E482D0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  <w:r w:rsidRPr="00663943">
        <w:rPr>
          <w:rFonts w:ascii="Arial" w:hAnsi="Arial" w:cs="Arial"/>
          <w:bCs/>
          <w:sz w:val="24"/>
          <w:szCs w:val="24"/>
        </w:rPr>
        <w:t>……………………………………</w:t>
      </w:r>
    </w:p>
    <w:p w14:paraId="797B21BA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03C9D74F" w14:textId="77777777" w:rsidR="00F1346B" w:rsidRPr="00663943" w:rsidRDefault="00F1346B" w:rsidP="00F1346B">
      <w:pPr>
        <w:spacing w:after="0"/>
        <w:rPr>
          <w:rFonts w:ascii="Arial" w:hAnsi="Arial" w:cs="Arial"/>
          <w:sz w:val="24"/>
          <w:szCs w:val="24"/>
        </w:rPr>
      </w:pPr>
    </w:p>
    <w:p w14:paraId="71559331" w14:textId="77777777" w:rsidR="00F1346B" w:rsidRPr="00663943" w:rsidRDefault="00F1346B" w:rsidP="00F1346B">
      <w:pPr>
        <w:spacing w:before="280" w:after="280"/>
        <w:rPr>
          <w:rFonts w:ascii="Arial" w:hAnsi="Arial" w:cs="Arial"/>
          <w:b/>
          <w:sz w:val="24"/>
          <w:szCs w:val="24"/>
        </w:rPr>
      </w:pPr>
      <w:r w:rsidRPr="00663943">
        <w:rPr>
          <w:rFonts w:ascii="Arial" w:hAnsi="Arial" w:cs="Arial"/>
          <w:b/>
          <w:sz w:val="24"/>
          <w:szCs w:val="24"/>
        </w:rPr>
        <w:t>Oświadczenie o bezstronności</w:t>
      </w:r>
    </w:p>
    <w:p w14:paraId="7AFCA00E" w14:textId="0DBF1FE4" w:rsidR="00F1346B" w:rsidRPr="00663943" w:rsidRDefault="00F1346B" w:rsidP="00F1346B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 xml:space="preserve">Składając ofertę na realizację usługi </w:t>
      </w:r>
      <w:r w:rsidRPr="00663943">
        <w:rPr>
          <w:rFonts w:ascii="Arial" w:eastAsia="Times New Roman" w:hAnsi="Arial" w:cs="Arial"/>
          <w:sz w:val="24"/>
          <w:szCs w:val="24"/>
          <w:lang w:eastAsia="pl-PL"/>
        </w:rPr>
        <w:t>polegającej na</w:t>
      </w:r>
      <w:r w:rsidRPr="00663943">
        <w:rPr>
          <w:rFonts w:ascii="Arial" w:hAnsi="Arial" w:cs="Arial"/>
          <w:sz w:val="24"/>
          <w:szCs w:val="24"/>
        </w:rPr>
        <w:t xml:space="preserve"> organizacji i przeprowadzeniu warsztatów pn. „</w:t>
      </w:r>
      <w:r w:rsidRPr="00663943">
        <w:rPr>
          <w:rFonts w:ascii="Arial" w:hAnsi="Arial" w:cs="Arial"/>
          <w:b/>
          <w:sz w:val="24"/>
          <w:szCs w:val="24"/>
        </w:rPr>
        <w:t xml:space="preserve">Stres i przeciwdziałanie wypaleniu zawodowemu rodzin zastępczych/rodzin przezywających trudności w pełnieniu funkcji opiekuńczo - wychowawczych” </w:t>
      </w:r>
      <w:r w:rsidRPr="00663943">
        <w:rPr>
          <w:rFonts w:ascii="Arial" w:hAnsi="Arial" w:cs="Arial"/>
          <w:sz w:val="24"/>
          <w:szCs w:val="24"/>
        </w:rPr>
        <w:t xml:space="preserve">dla uczestników projektu pn. „Rodzinom Pomocna Dłoń”  oświadczam, że: </w:t>
      </w:r>
    </w:p>
    <w:p w14:paraId="48953099" w14:textId="77777777" w:rsidR="00F1346B" w:rsidRPr="00663943" w:rsidRDefault="00F1346B" w:rsidP="00F1346B">
      <w:pPr>
        <w:spacing w:after="0" w:line="360" w:lineRule="auto"/>
        <w:rPr>
          <w:rFonts w:ascii="Arial" w:hAnsi="Arial" w:cs="Arial"/>
          <w:b/>
          <w:bCs/>
          <w:iCs/>
          <w:sz w:val="24"/>
          <w:szCs w:val="24"/>
        </w:rPr>
      </w:pPr>
      <w:r w:rsidRPr="00663943">
        <w:rPr>
          <w:rFonts w:ascii="Arial" w:hAnsi="Arial" w:cs="Arial"/>
          <w:b/>
          <w:bCs/>
          <w:iCs/>
          <w:sz w:val="24"/>
          <w:szCs w:val="24"/>
        </w:rPr>
        <w:t xml:space="preserve">Wykonawca  w żaden sposób nie jest powiązany z beneficjentem (zamawiającym) </w:t>
      </w:r>
      <w:r w:rsidRPr="00663943">
        <w:rPr>
          <w:rFonts w:ascii="Arial" w:hAnsi="Arial" w:cs="Arial"/>
          <w:b/>
          <w:bCs/>
          <w:iCs/>
          <w:sz w:val="24"/>
          <w:szCs w:val="24"/>
        </w:rPr>
        <w:br/>
        <w:t xml:space="preserve">lub osobami upoważnionymi do zaciągania zobowiązań w imieniu beneficjenta </w:t>
      </w:r>
      <w:r w:rsidRPr="00663943">
        <w:rPr>
          <w:rFonts w:ascii="Arial" w:hAnsi="Arial" w:cs="Arial"/>
          <w:b/>
          <w:bCs/>
          <w:iCs/>
          <w:sz w:val="24"/>
          <w:szCs w:val="24"/>
        </w:rPr>
        <w:br/>
        <w:t xml:space="preserve">lub osobami wykonującymi w imieniu beneficjenta czynności związanych </w:t>
      </w:r>
      <w:r w:rsidRPr="00663943">
        <w:rPr>
          <w:rFonts w:ascii="Arial" w:hAnsi="Arial" w:cs="Arial"/>
          <w:b/>
          <w:bCs/>
          <w:iCs/>
          <w:sz w:val="24"/>
          <w:szCs w:val="24"/>
        </w:rPr>
        <w:br/>
        <w:t xml:space="preserve">z przygotowaniem i przeprowadzeniem procedury wyboru wykonawcy osobowo </w:t>
      </w:r>
      <w:r w:rsidRPr="00663943">
        <w:rPr>
          <w:rFonts w:ascii="Arial" w:hAnsi="Arial" w:cs="Arial"/>
          <w:b/>
          <w:bCs/>
          <w:iCs/>
          <w:sz w:val="24"/>
          <w:szCs w:val="24"/>
        </w:rPr>
        <w:br/>
        <w:t>lub kapitałowo, w szczególności poprzez ;</w:t>
      </w:r>
    </w:p>
    <w:p w14:paraId="1E762CA2" w14:textId="77777777" w:rsidR="00F1346B" w:rsidRPr="00663943" w:rsidRDefault="00F1346B" w:rsidP="00F1346B">
      <w:pPr>
        <w:numPr>
          <w:ilvl w:val="0"/>
          <w:numId w:val="20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  <w:sz w:val="24"/>
          <w:szCs w:val="24"/>
        </w:rPr>
      </w:pPr>
      <w:r w:rsidRPr="00663943">
        <w:rPr>
          <w:rFonts w:ascii="Arial" w:hAnsi="Arial" w:cs="Arial"/>
          <w:b/>
          <w:bCs/>
          <w:iCs/>
          <w:sz w:val="24"/>
          <w:szCs w:val="24"/>
        </w:rPr>
        <w:t>uczestnictwo w spółce jako wspólnik spółki cywilnej lub spółki osobowej,</w:t>
      </w:r>
    </w:p>
    <w:p w14:paraId="369B0E88" w14:textId="77777777" w:rsidR="00F1346B" w:rsidRPr="00663943" w:rsidRDefault="00F1346B" w:rsidP="00F1346B">
      <w:pPr>
        <w:numPr>
          <w:ilvl w:val="0"/>
          <w:numId w:val="20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  <w:sz w:val="24"/>
          <w:szCs w:val="24"/>
        </w:rPr>
      </w:pPr>
      <w:r w:rsidRPr="00663943">
        <w:rPr>
          <w:rFonts w:ascii="Arial" w:hAnsi="Arial" w:cs="Arial"/>
          <w:b/>
          <w:bCs/>
          <w:iCs/>
          <w:sz w:val="24"/>
          <w:szCs w:val="24"/>
        </w:rPr>
        <w:t>posiadanie udziałów lub co najmniej 10% akcji,</w:t>
      </w:r>
    </w:p>
    <w:p w14:paraId="75893C6A" w14:textId="77777777" w:rsidR="00F1346B" w:rsidRPr="00663943" w:rsidRDefault="00F1346B" w:rsidP="00F1346B">
      <w:pPr>
        <w:numPr>
          <w:ilvl w:val="0"/>
          <w:numId w:val="20"/>
        </w:numPr>
        <w:suppressAutoHyphens/>
        <w:spacing w:after="0" w:line="360" w:lineRule="auto"/>
        <w:ind w:left="357" w:hanging="357"/>
        <w:rPr>
          <w:rFonts w:ascii="Arial" w:hAnsi="Arial" w:cs="Arial"/>
          <w:b/>
          <w:bCs/>
          <w:iCs/>
          <w:sz w:val="24"/>
          <w:szCs w:val="24"/>
        </w:rPr>
      </w:pPr>
      <w:r w:rsidRPr="00663943">
        <w:rPr>
          <w:rFonts w:ascii="Arial" w:hAnsi="Arial" w:cs="Arial"/>
          <w:b/>
          <w:bCs/>
          <w:iCs/>
          <w:sz w:val="24"/>
          <w:szCs w:val="24"/>
        </w:rPr>
        <w:t>pełnienie funkcji członka organu nadzorczego lub zarządzającego, prokurenta, pełnomocnika,</w:t>
      </w:r>
    </w:p>
    <w:p w14:paraId="2CDF9383" w14:textId="77777777" w:rsidR="00F1346B" w:rsidRPr="00663943" w:rsidRDefault="00F1346B" w:rsidP="00F1346B">
      <w:pPr>
        <w:numPr>
          <w:ilvl w:val="0"/>
          <w:numId w:val="20"/>
        </w:numPr>
        <w:suppressAutoHyphens/>
        <w:spacing w:after="0" w:line="360" w:lineRule="auto"/>
        <w:ind w:left="357" w:hanging="357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b/>
          <w:bCs/>
          <w:iCs/>
          <w:sz w:val="24"/>
          <w:szCs w:val="24"/>
        </w:rPr>
        <w:t xml:space="preserve">pozostawianie w związku małżeńskim, w stosunku pokrewieństwa </w:t>
      </w:r>
      <w:r w:rsidRPr="00663943">
        <w:rPr>
          <w:rFonts w:ascii="Arial" w:hAnsi="Arial" w:cs="Arial"/>
          <w:b/>
          <w:bCs/>
          <w:iCs/>
          <w:sz w:val="24"/>
          <w:szCs w:val="24"/>
        </w:rPr>
        <w:br/>
        <w:t xml:space="preserve">lub powinowactwa w linii prostej, pokrewieństwa lub powinowactwa w linii bocznej </w:t>
      </w:r>
      <w:r w:rsidRPr="00663943">
        <w:rPr>
          <w:rFonts w:ascii="Arial" w:hAnsi="Arial" w:cs="Arial"/>
          <w:b/>
          <w:bCs/>
          <w:iCs/>
          <w:sz w:val="24"/>
          <w:szCs w:val="24"/>
        </w:rPr>
        <w:br/>
        <w:t>do drugiego stopnia lub w stosunku przysposobienia, opieki lub kurateli.</w:t>
      </w:r>
    </w:p>
    <w:p w14:paraId="182ADCBD" w14:textId="77777777" w:rsidR="00F1346B" w:rsidRPr="00663943" w:rsidRDefault="00F1346B" w:rsidP="00F1346B">
      <w:pPr>
        <w:spacing w:after="200" w:line="360" w:lineRule="auto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 xml:space="preserve">W razie zmiany którejkolwiek z informacji, podanej w moim oświadczeniu, zobowiązuję </w:t>
      </w:r>
      <w:r w:rsidRPr="00663943">
        <w:rPr>
          <w:rFonts w:ascii="Arial" w:hAnsi="Arial" w:cs="Arial"/>
          <w:sz w:val="24"/>
          <w:szCs w:val="24"/>
        </w:rPr>
        <w:br/>
        <w:t xml:space="preserve">się do niezwłocznego złożenia oświadczenia we wskazanej formie.  </w:t>
      </w:r>
    </w:p>
    <w:p w14:paraId="3F62F176" w14:textId="77777777" w:rsidR="00F1346B" w:rsidRPr="00663943" w:rsidRDefault="00F1346B" w:rsidP="00F1346B">
      <w:pPr>
        <w:spacing w:after="200" w:line="360" w:lineRule="auto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lastRenderedPageBreak/>
        <w:t xml:space="preserve">Świadomy odpowiedzialności karnej za składanie fałszywych informacji oświadczam, </w:t>
      </w:r>
      <w:r w:rsidRPr="00663943">
        <w:rPr>
          <w:rFonts w:ascii="Arial" w:hAnsi="Arial" w:cs="Arial"/>
          <w:sz w:val="24"/>
          <w:szCs w:val="24"/>
        </w:rPr>
        <w:br/>
        <w:t>że przedłożone przeze mnie informacje w niniejszym dokumencie są zgodne ze stanem faktycznym.</w:t>
      </w:r>
    </w:p>
    <w:p w14:paraId="51D61B8D" w14:textId="77777777" w:rsidR="00F1346B" w:rsidRPr="00663943" w:rsidRDefault="00F1346B" w:rsidP="00F1346B">
      <w:pPr>
        <w:spacing w:after="200" w:line="276" w:lineRule="auto"/>
        <w:rPr>
          <w:rFonts w:ascii="Arial" w:hAnsi="Arial" w:cs="Arial"/>
          <w:sz w:val="24"/>
          <w:szCs w:val="24"/>
        </w:rPr>
      </w:pPr>
    </w:p>
    <w:p w14:paraId="1DEBC857" w14:textId="77777777" w:rsidR="00F1346B" w:rsidRPr="00663943" w:rsidRDefault="00F1346B" w:rsidP="00F1346B">
      <w:pPr>
        <w:spacing w:after="200" w:line="360" w:lineRule="auto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sz w:val="24"/>
          <w:szCs w:val="24"/>
        </w:rPr>
        <w:t>…………………………………………</w:t>
      </w:r>
    </w:p>
    <w:p w14:paraId="79717C75" w14:textId="77777777" w:rsidR="00F1346B" w:rsidRPr="00663943" w:rsidRDefault="00F1346B" w:rsidP="00F1346B">
      <w:pPr>
        <w:spacing w:after="200" w:line="360" w:lineRule="auto"/>
        <w:rPr>
          <w:rFonts w:ascii="Arial" w:hAnsi="Arial" w:cs="Arial"/>
          <w:sz w:val="24"/>
          <w:szCs w:val="24"/>
        </w:rPr>
      </w:pPr>
      <w:r w:rsidRPr="00663943">
        <w:rPr>
          <w:rFonts w:ascii="Arial" w:hAnsi="Arial" w:cs="Arial"/>
          <w:bCs/>
          <w:sz w:val="24"/>
          <w:szCs w:val="24"/>
        </w:rPr>
        <w:t>(data i podpis Wykonawcy lub osoby upoważnionej)</w:t>
      </w:r>
    </w:p>
    <w:p w14:paraId="11C07FF4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20F97967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1DB31C04" w14:textId="77777777" w:rsidR="00F1346B" w:rsidRPr="00663943" w:rsidRDefault="00F1346B" w:rsidP="00F1346B">
      <w:pPr>
        <w:spacing w:after="0"/>
        <w:rPr>
          <w:rFonts w:ascii="Arial" w:hAnsi="Arial" w:cs="Arial"/>
          <w:bCs/>
          <w:sz w:val="24"/>
          <w:szCs w:val="24"/>
        </w:rPr>
      </w:pPr>
    </w:p>
    <w:p w14:paraId="7B4696BF" w14:textId="77777777" w:rsidR="00F1346B" w:rsidRPr="00663943" w:rsidRDefault="00F1346B" w:rsidP="00F1346B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5E1220A9" w14:textId="77777777" w:rsidR="00F1346B" w:rsidRPr="00663943" w:rsidRDefault="00F1346B" w:rsidP="00F1346B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787BD639" w14:textId="77777777" w:rsidR="00F1346B" w:rsidRPr="00663943" w:rsidRDefault="00F1346B" w:rsidP="00F1346B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41D638F3" w14:textId="77777777" w:rsidR="00F1346B" w:rsidRPr="00663943" w:rsidRDefault="00F1346B" w:rsidP="00F1346B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5253A003" w14:textId="77777777" w:rsidR="00F1346B" w:rsidRPr="00663943" w:rsidRDefault="00F1346B" w:rsidP="00F1346B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6D2E75D8" w14:textId="77777777" w:rsidR="00F1346B" w:rsidRPr="00663943" w:rsidRDefault="00F1346B" w:rsidP="00F1346B">
      <w:pPr>
        <w:spacing w:after="0"/>
        <w:rPr>
          <w:rFonts w:ascii="Arial" w:hAnsi="Arial" w:cs="Arial"/>
          <w:b/>
          <w:bCs/>
          <w:sz w:val="24"/>
          <w:szCs w:val="24"/>
        </w:rPr>
      </w:pPr>
    </w:p>
    <w:p w14:paraId="2A6BC8BF" w14:textId="77777777" w:rsidR="00F1346B" w:rsidRPr="00663943" w:rsidRDefault="00F1346B" w:rsidP="00F1346B">
      <w:pPr>
        <w:spacing w:before="100" w:beforeAutospacing="1" w:after="100" w:afterAutospacing="1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1E6540C" w14:textId="3FC2D4FF" w:rsidR="009B4E83" w:rsidRPr="00663943" w:rsidRDefault="009B4E83" w:rsidP="00677B1E">
      <w:pPr>
        <w:rPr>
          <w:rFonts w:ascii="Arial" w:hAnsi="Arial" w:cs="Arial"/>
          <w:sz w:val="24"/>
          <w:szCs w:val="24"/>
        </w:rPr>
      </w:pPr>
    </w:p>
    <w:sectPr w:rsidR="009B4E83" w:rsidRPr="00663943" w:rsidSect="00885731">
      <w:headerReference w:type="default" r:id="rId7"/>
      <w:pgSz w:w="11906" w:h="16838"/>
      <w:pgMar w:top="1417" w:right="991" w:bottom="56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C4D1A0" w14:textId="77777777" w:rsidR="005652BA" w:rsidRDefault="005652BA" w:rsidP="00677B1E">
      <w:pPr>
        <w:spacing w:after="0"/>
      </w:pPr>
      <w:r>
        <w:separator/>
      </w:r>
    </w:p>
  </w:endnote>
  <w:endnote w:type="continuationSeparator" w:id="0">
    <w:p w14:paraId="3F21F5CC" w14:textId="77777777" w:rsidR="005652BA" w:rsidRDefault="005652BA" w:rsidP="00677B1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21A7E8" w14:textId="77777777" w:rsidR="005652BA" w:rsidRDefault="005652BA" w:rsidP="00677B1E">
      <w:pPr>
        <w:spacing w:after="0"/>
      </w:pPr>
      <w:r>
        <w:separator/>
      </w:r>
    </w:p>
  </w:footnote>
  <w:footnote w:type="continuationSeparator" w:id="0">
    <w:p w14:paraId="40AB2370" w14:textId="77777777" w:rsidR="005652BA" w:rsidRDefault="005652BA" w:rsidP="00677B1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5685" w14:textId="6BDBABC6" w:rsidR="00677B1E" w:rsidRDefault="00677B1E">
    <w:pPr>
      <w:pStyle w:val="Nagwek"/>
    </w:pPr>
    <w:r>
      <w:rPr>
        <w:noProof/>
      </w:rPr>
      <w:drawing>
        <wp:anchor distT="0" distB="0" distL="18415" distR="5080" simplePos="0" relativeHeight="251659264" behindDoc="1" locked="0" layoutInCell="1" allowOverlap="1" wp14:anchorId="6559B840" wp14:editId="3DFE49B0">
          <wp:simplePos x="0" y="0"/>
          <wp:positionH relativeFrom="column">
            <wp:posOffset>0</wp:posOffset>
          </wp:positionH>
          <wp:positionV relativeFrom="paragraph">
            <wp:posOffset>167005</wp:posOffset>
          </wp:positionV>
          <wp:extent cx="5519420" cy="542925"/>
          <wp:effectExtent l="0" t="0" r="0" b="0"/>
          <wp:wrapTopAndBottom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19420" cy="5429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39D2642B" w14:textId="77777777" w:rsidR="00677B1E" w:rsidRDefault="00677B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C"/>
    <w:multiLevelType w:val="multilevel"/>
    <w:tmpl w:val="0000000C"/>
    <w:name w:val="WW8Num12"/>
    <w:lvl w:ilvl="0">
      <w:start w:val="11"/>
      <w:numFmt w:val="upperRoman"/>
      <w:lvlText w:val="%1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/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E"/>
    <w:multiLevelType w:val="single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753872"/>
    <w:multiLevelType w:val="hybridMultilevel"/>
    <w:tmpl w:val="6CDC8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622C0B"/>
    <w:multiLevelType w:val="hybridMultilevel"/>
    <w:tmpl w:val="A4061B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6682F"/>
    <w:multiLevelType w:val="hybridMultilevel"/>
    <w:tmpl w:val="4246CD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E13562"/>
    <w:multiLevelType w:val="hybridMultilevel"/>
    <w:tmpl w:val="40544D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F1703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2C224AA7"/>
    <w:multiLevelType w:val="hybridMultilevel"/>
    <w:tmpl w:val="4AA05502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3D215DE7"/>
    <w:multiLevelType w:val="hybridMultilevel"/>
    <w:tmpl w:val="EEF8531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E9C2D45"/>
    <w:multiLevelType w:val="hybridMultilevel"/>
    <w:tmpl w:val="C6928B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1C7412E"/>
    <w:multiLevelType w:val="hybridMultilevel"/>
    <w:tmpl w:val="91C0EA8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F61D2D"/>
    <w:multiLevelType w:val="hybridMultilevel"/>
    <w:tmpl w:val="1B828D2C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528B60EA"/>
    <w:multiLevelType w:val="hybridMultilevel"/>
    <w:tmpl w:val="843A1F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4416CF"/>
    <w:multiLevelType w:val="hybridMultilevel"/>
    <w:tmpl w:val="53C662F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6DC5B78"/>
    <w:multiLevelType w:val="hybridMultilevel"/>
    <w:tmpl w:val="A46679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B332824"/>
    <w:multiLevelType w:val="hybridMultilevel"/>
    <w:tmpl w:val="4420FD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5C5D9F"/>
    <w:multiLevelType w:val="hybridMultilevel"/>
    <w:tmpl w:val="6CDC8A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57721F"/>
    <w:multiLevelType w:val="hybridMultilevel"/>
    <w:tmpl w:val="9C38A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597553"/>
    <w:multiLevelType w:val="hybridMultilevel"/>
    <w:tmpl w:val="9AC87C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10"/>
  </w:num>
  <w:num w:numId="4">
    <w:abstractNumId w:val="15"/>
  </w:num>
  <w:num w:numId="5">
    <w:abstractNumId w:val="11"/>
  </w:num>
  <w:num w:numId="6">
    <w:abstractNumId w:val="8"/>
  </w:num>
  <w:num w:numId="7">
    <w:abstractNumId w:val="12"/>
  </w:num>
  <w:num w:numId="8">
    <w:abstractNumId w:val="18"/>
  </w:num>
  <w:num w:numId="9">
    <w:abstractNumId w:val="16"/>
  </w:num>
  <w:num w:numId="10">
    <w:abstractNumId w:val="4"/>
  </w:num>
  <w:num w:numId="11">
    <w:abstractNumId w:val="6"/>
  </w:num>
  <w:num w:numId="12">
    <w:abstractNumId w:val="17"/>
  </w:num>
  <w:num w:numId="13">
    <w:abstractNumId w:val="14"/>
  </w:num>
  <w:num w:numId="14">
    <w:abstractNumId w:val="5"/>
  </w:num>
  <w:num w:numId="15">
    <w:abstractNumId w:val="13"/>
  </w:num>
  <w:num w:numId="16">
    <w:abstractNumId w:val="19"/>
  </w:num>
  <w:num w:numId="17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</w:num>
  <w:num w:numId="19">
    <w:abstractNumId w:val="7"/>
    <w:lvlOverride w:ilvl="0">
      <w:startOverride w:val="1"/>
    </w:lvlOverride>
  </w:num>
  <w:num w:numId="2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731"/>
    <w:rsid w:val="00053D38"/>
    <w:rsid w:val="000C571B"/>
    <w:rsid w:val="000D1B21"/>
    <w:rsid w:val="00112E0B"/>
    <w:rsid w:val="001444DD"/>
    <w:rsid w:val="001F28E6"/>
    <w:rsid w:val="002C73BE"/>
    <w:rsid w:val="0036392F"/>
    <w:rsid w:val="003D7C59"/>
    <w:rsid w:val="00467639"/>
    <w:rsid w:val="005652BA"/>
    <w:rsid w:val="00634451"/>
    <w:rsid w:val="00663943"/>
    <w:rsid w:val="00677B1E"/>
    <w:rsid w:val="006B2FCF"/>
    <w:rsid w:val="006D7474"/>
    <w:rsid w:val="008577B5"/>
    <w:rsid w:val="00885731"/>
    <w:rsid w:val="009029D3"/>
    <w:rsid w:val="0092553E"/>
    <w:rsid w:val="009B4E83"/>
    <w:rsid w:val="00A97046"/>
    <w:rsid w:val="00B835D8"/>
    <w:rsid w:val="00CE2A57"/>
    <w:rsid w:val="00F1346B"/>
    <w:rsid w:val="00FE173E"/>
    <w:rsid w:val="00FE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B6EA2"/>
  <w15:chartTrackingRefBased/>
  <w15:docId w15:val="{AAF31C26-FA03-4574-887C-A363204E0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57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573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7B1E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677B1E"/>
  </w:style>
  <w:style w:type="paragraph" w:styleId="Stopka">
    <w:name w:val="footer"/>
    <w:basedOn w:val="Normalny"/>
    <w:link w:val="StopkaZnak"/>
    <w:uiPriority w:val="99"/>
    <w:unhideWhenUsed/>
    <w:rsid w:val="00677B1E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677B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1385</Words>
  <Characters>8314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Paczkowska</dc:creator>
  <cp:keywords/>
  <dc:description/>
  <cp:lastModifiedBy> </cp:lastModifiedBy>
  <cp:revision>4</cp:revision>
  <cp:lastPrinted>2020-06-22T11:23:00Z</cp:lastPrinted>
  <dcterms:created xsi:type="dcterms:W3CDTF">2022-03-09T10:09:00Z</dcterms:created>
  <dcterms:modified xsi:type="dcterms:W3CDTF">2022-03-09T10:15:00Z</dcterms:modified>
</cp:coreProperties>
</file>