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CC253" w14:textId="3C3877AA" w:rsidR="00A2620C" w:rsidRPr="00AD3C05" w:rsidRDefault="00A2620C" w:rsidP="009451B1">
      <w:pPr>
        <w:spacing w:before="100" w:beforeAutospacing="1" w:after="100" w:afterAutospacing="1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 xml:space="preserve">ZAPYTANIE OFERTOWE Nr </w:t>
      </w:r>
      <w:r w:rsidR="00790B66" w:rsidRPr="00AD3C05">
        <w:rPr>
          <w:rFonts w:ascii="Arial" w:hAnsi="Arial" w:cs="Arial"/>
          <w:b/>
        </w:rPr>
        <w:t>01</w:t>
      </w:r>
      <w:r w:rsidRPr="00AD3C05">
        <w:rPr>
          <w:rFonts w:ascii="Arial" w:hAnsi="Arial" w:cs="Arial"/>
          <w:b/>
        </w:rPr>
        <w:t>/20</w:t>
      </w:r>
      <w:r w:rsidR="001F612E" w:rsidRPr="00AD3C05">
        <w:rPr>
          <w:rFonts w:ascii="Arial" w:hAnsi="Arial" w:cs="Arial"/>
          <w:b/>
        </w:rPr>
        <w:t>2</w:t>
      </w:r>
      <w:r w:rsidR="00790B66" w:rsidRPr="00AD3C05">
        <w:rPr>
          <w:rFonts w:ascii="Arial" w:hAnsi="Arial" w:cs="Arial"/>
          <w:b/>
        </w:rPr>
        <w:t>2</w:t>
      </w:r>
    </w:p>
    <w:p w14:paraId="453F8537" w14:textId="72A538DC" w:rsidR="00E11341" w:rsidRPr="00AD3C05" w:rsidRDefault="00A2620C" w:rsidP="00F14C23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 xml:space="preserve">NA REALIZACJĘ USŁUGI: </w:t>
      </w:r>
      <w:bookmarkStart w:id="0" w:name="_Hlk516747858"/>
      <w:r w:rsidR="00790B66" w:rsidRPr="00AD3C05">
        <w:rPr>
          <w:rFonts w:ascii="Arial" w:hAnsi="Arial" w:cs="Arial"/>
          <w:b/>
        </w:rPr>
        <w:t xml:space="preserve">ORGANIZACJA I </w:t>
      </w:r>
      <w:r w:rsidR="00E11341" w:rsidRPr="00AD3C05">
        <w:rPr>
          <w:rFonts w:ascii="Arial" w:hAnsi="Arial" w:cs="Arial"/>
          <w:b/>
        </w:rPr>
        <w:t xml:space="preserve">PRZEPROWADZENIE WARSZTATÓW </w:t>
      </w:r>
      <w:r w:rsidR="009451B1">
        <w:rPr>
          <w:rFonts w:ascii="Arial" w:hAnsi="Arial" w:cs="Arial"/>
          <w:b/>
        </w:rPr>
        <w:t xml:space="preserve">               </w:t>
      </w:r>
      <w:r w:rsidR="00790B66" w:rsidRPr="00AD3C05">
        <w:rPr>
          <w:rFonts w:ascii="Arial" w:hAnsi="Arial" w:cs="Arial"/>
          <w:b/>
        </w:rPr>
        <w:t xml:space="preserve">PN. </w:t>
      </w:r>
      <w:r w:rsidR="00E11341" w:rsidRPr="00AD3C05">
        <w:rPr>
          <w:rFonts w:ascii="Arial" w:hAnsi="Arial" w:cs="Arial"/>
          <w:b/>
        </w:rPr>
        <w:t xml:space="preserve">„SZKOŁA DLA RODZICÓW” – DLA UCZESTNIKÓW PROJEKTU </w:t>
      </w:r>
      <w:r w:rsidR="009451B1">
        <w:rPr>
          <w:rFonts w:ascii="Arial" w:hAnsi="Arial" w:cs="Arial"/>
          <w:b/>
        </w:rPr>
        <w:t xml:space="preserve">                                     </w:t>
      </w:r>
      <w:r w:rsidR="00790B66" w:rsidRPr="00AD3C05">
        <w:rPr>
          <w:rFonts w:ascii="Arial" w:hAnsi="Arial" w:cs="Arial"/>
          <w:b/>
        </w:rPr>
        <w:t xml:space="preserve">PN. </w:t>
      </w:r>
      <w:r w:rsidR="00E11341" w:rsidRPr="00AD3C05">
        <w:rPr>
          <w:rFonts w:ascii="Arial" w:hAnsi="Arial" w:cs="Arial"/>
          <w:b/>
        </w:rPr>
        <w:t>„REGIONALNA AKADEMIA DZIECI I MŁODZIEŻY”</w:t>
      </w:r>
    </w:p>
    <w:p w14:paraId="30E66B71" w14:textId="3D75BCA6" w:rsidR="00E11341" w:rsidRPr="00AD3C05" w:rsidRDefault="00E11341" w:rsidP="009451B1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-  zgodnie z procedurą ROZEZNANIE RYNKU</w:t>
      </w:r>
    </w:p>
    <w:bookmarkEnd w:id="0"/>
    <w:p w14:paraId="31C0B0A9" w14:textId="0476D3CF" w:rsidR="00E11341" w:rsidRPr="00AD3C05" w:rsidRDefault="00A2620C" w:rsidP="00AD3C05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Powiatowe Centrum Pomocy Rodzinie z siedzibą w Goleniowie zaprasza do składania ofert na</w:t>
      </w:r>
      <w:r w:rsidR="001F612E" w:rsidRPr="00AD3C05">
        <w:rPr>
          <w:rFonts w:ascii="Arial" w:hAnsi="Arial" w:cs="Arial"/>
        </w:rPr>
        <w:t xml:space="preserve"> realizację usługi, polegającej na organizacji i przeprowadzeniu</w:t>
      </w:r>
      <w:r w:rsidRPr="00AD3C05">
        <w:rPr>
          <w:rFonts w:ascii="Arial" w:hAnsi="Arial" w:cs="Arial"/>
        </w:rPr>
        <w:t xml:space="preserve"> </w:t>
      </w:r>
      <w:r w:rsidR="000A61B6" w:rsidRPr="00AD3C05">
        <w:rPr>
          <w:rFonts w:ascii="Arial" w:hAnsi="Arial" w:cs="Arial"/>
        </w:rPr>
        <w:t>dwóch</w:t>
      </w:r>
      <w:r w:rsidRPr="00AD3C05">
        <w:rPr>
          <w:rFonts w:ascii="Arial" w:hAnsi="Arial" w:cs="Arial"/>
        </w:rPr>
        <w:t xml:space="preserve"> </w:t>
      </w:r>
      <w:r w:rsidR="00E11341" w:rsidRPr="00AD3C05">
        <w:rPr>
          <w:rFonts w:ascii="Arial" w:hAnsi="Arial" w:cs="Arial"/>
        </w:rPr>
        <w:t xml:space="preserve">warsztatów </w:t>
      </w:r>
      <w:r w:rsidR="00F14C23">
        <w:rPr>
          <w:rFonts w:ascii="Arial" w:hAnsi="Arial" w:cs="Arial"/>
        </w:rPr>
        <w:t xml:space="preserve">        </w:t>
      </w:r>
      <w:r w:rsidR="00E11341" w:rsidRPr="00AD3C05">
        <w:rPr>
          <w:rFonts w:ascii="Arial" w:hAnsi="Arial" w:cs="Arial"/>
        </w:rPr>
        <w:t>pn. „Szkoła dla Rodziców” dla</w:t>
      </w:r>
      <w:r w:rsidRPr="00AD3C05">
        <w:rPr>
          <w:rFonts w:ascii="Arial" w:hAnsi="Arial" w:cs="Arial"/>
        </w:rPr>
        <w:t xml:space="preserve"> uczestników projektu </w:t>
      </w:r>
      <w:r w:rsidR="001F612E" w:rsidRPr="00AD3C05">
        <w:rPr>
          <w:rFonts w:ascii="Arial" w:hAnsi="Arial" w:cs="Arial"/>
        </w:rPr>
        <w:t xml:space="preserve">pn. </w:t>
      </w:r>
      <w:r w:rsidRPr="00AD3C05">
        <w:rPr>
          <w:rFonts w:ascii="Arial" w:hAnsi="Arial" w:cs="Arial"/>
        </w:rPr>
        <w:t>„</w:t>
      </w:r>
      <w:r w:rsidR="001F612E" w:rsidRPr="00AD3C05">
        <w:rPr>
          <w:rFonts w:ascii="Arial" w:hAnsi="Arial" w:cs="Arial"/>
        </w:rPr>
        <w:t>Regionalna Akademia Dzieci</w:t>
      </w:r>
      <w:r w:rsidR="00F14C23">
        <w:rPr>
          <w:rFonts w:ascii="Arial" w:hAnsi="Arial" w:cs="Arial"/>
        </w:rPr>
        <w:t xml:space="preserve">           </w:t>
      </w:r>
      <w:r w:rsidR="001F612E" w:rsidRPr="00AD3C05">
        <w:rPr>
          <w:rFonts w:ascii="Arial" w:hAnsi="Arial" w:cs="Arial"/>
        </w:rPr>
        <w:t xml:space="preserve"> i Młodzieży</w:t>
      </w:r>
      <w:r w:rsidRPr="00AD3C05">
        <w:rPr>
          <w:rFonts w:ascii="Arial" w:hAnsi="Arial" w:cs="Arial"/>
        </w:rPr>
        <w:t>”</w:t>
      </w:r>
      <w:r w:rsidR="001F612E" w:rsidRPr="00AD3C05">
        <w:rPr>
          <w:rFonts w:ascii="Arial" w:hAnsi="Arial" w:cs="Arial"/>
        </w:rPr>
        <w:t>,</w:t>
      </w:r>
      <w:r w:rsidRPr="00AD3C05">
        <w:rPr>
          <w:rFonts w:ascii="Arial" w:hAnsi="Arial" w:cs="Arial"/>
        </w:rPr>
        <w:t xml:space="preserve"> dofinansowanego ze środków Europejskiego Funduszu Społecznego</w:t>
      </w:r>
      <w:r w:rsidR="001F612E" w:rsidRPr="00AD3C05">
        <w:rPr>
          <w:rFonts w:ascii="Arial" w:hAnsi="Arial" w:cs="Arial"/>
        </w:rPr>
        <w:t xml:space="preserve">, </w:t>
      </w:r>
      <w:r w:rsidR="00F14C23">
        <w:rPr>
          <w:rFonts w:ascii="Arial" w:hAnsi="Arial" w:cs="Arial"/>
        </w:rPr>
        <w:t xml:space="preserve">             </w:t>
      </w:r>
      <w:r w:rsidRPr="00AD3C05">
        <w:rPr>
          <w:rFonts w:ascii="Arial" w:hAnsi="Arial" w:cs="Arial"/>
        </w:rPr>
        <w:t>w ramach działania Regionalnego Programu Operacyjnego Województwa Zachodniopomorskiego na lata 2014-2020, Oś Priorytetowa VII Włączenie społeczne, Działanie 7.6 Wsparcie rozwoju usług społecznych świadczonych w interesie ogólnym.</w:t>
      </w:r>
    </w:p>
    <w:p w14:paraId="4CACF387" w14:textId="77777777" w:rsidR="00A2620C" w:rsidRPr="00AD3C05" w:rsidRDefault="00A2620C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I. Zamawiający</w:t>
      </w:r>
    </w:p>
    <w:p w14:paraId="22075285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3C05">
        <w:rPr>
          <w:rFonts w:ascii="Arial" w:hAnsi="Arial" w:cs="Arial"/>
          <w:sz w:val="22"/>
          <w:szCs w:val="22"/>
        </w:rPr>
        <w:t>Powiat Goleniowski – Powiatowe Centrum Pomocy Rodzinie w Goleniowie</w:t>
      </w:r>
    </w:p>
    <w:p w14:paraId="0DF56EF1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3C05">
        <w:rPr>
          <w:rFonts w:ascii="Arial" w:hAnsi="Arial" w:cs="Arial"/>
          <w:sz w:val="22"/>
          <w:szCs w:val="22"/>
        </w:rPr>
        <w:t>ul. Pocztowa 43</w:t>
      </w:r>
    </w:p>
    <w:p w14:paraId="1BADD6FD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3C05">
        <w:rPr>
          <w:rFonts w:ascii="Arial" w:hAnsi="Arial" w:cs="Arial"/>
          <w:sz w:val="22"/>
          <w:szCs w:val="22"/>
        </w:rPr>
        <w:t>72 – 100 Goleniów</w:t>
      </w:r>
    </w:p>
    <w:p w14:paraId="771D6DAA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3C05">
        <w:rPr>
          <w:rFonts w:ascii="Arial" w:hAnsi="Arial" w:cs="Arial"/>
          <w:sz w:val="22"/>
          <w:szCs w:val="22"/>
        </w:rPr>
        <w:t>tel. 91 418 38 60</w:t>
      </w:r>
    </w:p>
    <w:p w14:paraId="3F051715" w14:textId="77777777" w:rsidR="00A2620C" w:rsidRPr="00AD3C05" w:rsidRDefault="00A2620C" w:rsidP="009451B1">
      <w:pPr>
        <w:pStyle w:val="Default"/>
        <w:rPr>
          <w:rFonts w:ascii="Arial" w:hAnsi="Arial" w:cs="Arial"/>
          <w:sz w:val="22"/>
          <w:szCs w:val="22"/>
        </w:rPr>
      </w:pPr>
    </w:p>
    <w:p w14:paraId="41535214" w14:textId="77777777" w:rsidR="00A2620C" w:rsidRPr="00AD3C05" w:rsidRDefault="00A2620C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II. Nazwa zamówienia:</w:t>
      </w:r>
    </w:p>
    <w:p w14:paraId="3A50BB38" w14:textId="2EBDF2B0" w:rsidR="00E11341" w:rsidRPr="00AD3C05" w:rsidRDefault="001F612E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Przedmiotem zamówienia jest wybór osoby/p</w:t>
      </w:r>
      <w:r w:rsidR="00790B66" w:rsidRPr="00AD3C05">
        <w:rPr>
          <w:rFonts w:ascii="Arial" w:hAnsi="Arial" w:cs="Arial"/>
        </w:rPr>
        <w:t>o</w:t>
      </w:r>
      <w:r w:rsidRPr="00AD3C05">
        <w:rPr>
          <w:rFonts w:ascii="Arial" w:hAnsi="Arial" w:cs="Arial"/>
        </w:rPr>
        <w:t xml:space="preserve">dmiotu do </w:t>
      </w:r>
      <w:r w:rsidR="0095578E" w:rsidRPr="00AD3C05">
        <w:rPr>
          <w:rFonts w:ascii="Arial" w:hAnsi="Arial" w:cs="Arial"/>
        </w:rPr>
        <w:t xml:space="preserve">realizacji usługi, polegającej na organizacji i przeprowadzeniu </w:t>
      </w:r>
      <w:r w:rsidR="000A61B6" w:rsidRPr="00AD3C05">
        <w:rPr>
          <w:rFonts w:ascii="Arial" w:hAnsi="Arial" w:cs="Arial"/>
        </w:rPr>
        <w:t>dwóch</w:t>
      </w:r>
      <w:r w:rsidR="00E11341" w:rsidRPr="00AD3C05">
        <w:rPr>
          <w:rFonts w:ascii="Arial" w:hAnsi="Arial" w:cs="Arial"/>
        </w:rPr>
        <w:t xml:space="preserve"> warsztatów pn. „Szkoła dla Rodziców” dla </w:t>
      </w:r>
      <w:r w:rsidR="0095578E" w:rsidRPr="00AD3C05">
        <w:rPr>
          <w:rFonts w:ascii="Arial" w:hAnsi="Arial" w:cs="Arial"/>
        </w:rPr>
        <w:t>uczestników projektu pn. „Regionalna Akademia Dzieci i Młodzieży”</w:t>
      </w:r>
      <w:r w:rsidR="00702161" w:rsidRPr="00AD3C05">
        <w:rPr>
          <w:rFonts w:ascii="Arial" w:hAnsi="Arial" w:cs="Arial"/>
        </w:rPr>
        <w:t xml:space="preserve">, w okresie od kwietnia 2022 r. do </w:t>
      </w:r>
      <w:r w:rsidR="000A61B6" w:rsidRPr="00AD3C05">
        <w:rPr>
          <w:rFonts w:ascii="Arial" w:hAnsi="Arial" w:cs="Arial"/>
        </w:rPr>
        <w:t>grudnia</w:t>
      </w:r>
      <w:r w:rsidR="00702161" w:rsidRPr="00AD3C05">
        <w:rPr>
          <w:rFonts w:ascii="Arial" w:hAnsi="Arial" w:cs="Arial"/>
        </w:rPr>
        <w:t xml:space="preserve"> 202</w:t>
      </w:r>
      <w:r w:rsidR="000A61B6" w:rsidRPr="00AD3C05">
        <w:rPr>
          <w:rFonts w:ascii="Arial" w:hAnsi="Arial" w:cs="Arial"/>
        </w:rPr>
        <w:t>2</w:t>
      </w:r>
      <w:r w:rsidR="00702161" w:rsidRPr="00AD3C05">
        <w:rPr>
          <w:rFonts w:ascii="Arial" w:hAnsi="Arial" w:cs="Arial"/>
        </w:rPr>
        <w:t xml:space="preserve"> r.</w:t>
      </w:r>
    </w:p>
    <w:p w14:paraId="42CAD957" w14:textId="77777777" w:rsidR="00A2620C" w:rsidRPr="00AD3C05" w:rsidRDefault="00A2620C" w:rsidP="009451B1">
      <w:pPr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III. Procedura</w:t>
      </w:r>
    </w:p>
    <w:p w14:paraId="7B00A93B" w14:textId="7D6C66A0" w:rsidR="00A2620C" w:rsidRPr="00AD3C05" w:rsidRDefault="00A2620C" w:rsidP="009451B1">
      <w:pPr>
        <w:rPr>
          <w:rFonts w:ascii="Arial" w:hAnsi="Arial" w:cs="Arial"/>
        </w:rPr>
      </w:pPr>
      <w:r w:rsidRPr="00AD3C05">
        <w:rPr>
          <w:rFonts w:ascii="Arial" w:hAnsi="Arial" w:cs="Arial"/>
        </w:rPr>
        <w:t>Na podstawie art. 4 ust. 8 ustawy z dnia 29 stycznia 2004</w:t>
      </w:r>
      <w:r w:rsidR="0095578E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r. Prawo zamówień publicznych.</w:t>
      </w:r>
    </w:p>
    <w:p w14:paraId="16858C1F" w14:textId="77777777" w:rsidR="00E11341" w:rsidRPr="00AD3C05" w:rsidRDefault="00E11341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IV. Opis przedmiotu zamówienia:</w:t>
      </w:r>
    </w:p>
    <w:p w14:paraId="2745C2C6" w14:textId="5C854F51" w:rsidR="00790B66" w:rsidRPr="00AD3C05" w:rsidRDefault="00E11341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Usługa polega na organizacji i przeprowadzeniu </w:t>
      </w:r>
      <w:r w:rsidR="000A61B6" w:rsidRPr="00AD3C05">
        <w:rPr>
          <w:rFonts w:ascii="Arial" w:hAnsi="Arial" w:cs="Arial"/>
        </w:rPr>
        <w:t>dwóch</w:t>
      </w:r>
      <w:r w:rsidR="006838B1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warsztatów pn. „</w:t>
      </w:r>
      <w:r w:rsidRPr="00AD3C05">
        <w:rPr>
          <w:rFonts w:ascii="Arial" w:hAnsi="Arial" w:cs="Arial"/>
          <w:b/>
        </w:rPr>
        <w:t>Szkoła dla Rodziców”</w:t>
      </w:r>
      <w:r w:rsidRPr="00AD3C05">
        <w:rPr>
          <w:rFonts w:ascii="Arial" w:hAnsi="Arial" w:cs="Arial"/>
        </w:rPr>
        <w:t xml:space="preserve"> dla mieszkańców Powiatu Goleniowskiego – uczestników projektu pn. „Regionalna Akademia Dzieci i Młodzieży”. </w:t>
      </w:r>
      <w:r w:rsidR="00790B66" w:rsidRPr="00AD3C05">
        <w:rPr>
          <w:rFonts w:ascii="Arial" w:hAnsi="Arial" w:cs="Arial"/>
        </w:rPr>
        <w:t xml:space="preserve">Warsztaty prowadzone będą w formie zajęć grupowych, liczba uczestników w każdym warsztacie to </w:t>
      </w:r>
      <w:r w:rsidR="006838B1" w:rsidRPr="00AD3C05">
        <w:rPr>
          <w:rFonts w:ascii="Arial" w:hAnsi="Arial" w:cs="Arial"/>
        </w:rPr>
        <w:t>6</w:t>
      </w:r>
      <w:r w:rsidR="00790B66" w:rsidRPr="00AD3C05">
        <w:rPr>
          <w:rFonts w:ascii="Arial" w:hAnsi="Arial" w:cs="Arial"/>
        </w:rPr>
        <w:t xml:space="preserve"> – 10 osób. Preferowany harmonogram prowadzenia ww. zajęć to </w:t>
      </w:r>
      <w:r w:rsidR="006838B1" w:rsidRPr="00AD3C05">
        <w:rPr>
          <w:rFonts w:ascii="Arial" w:hAnsi="Arial" w:cs="Arial"/>
        </w:rPr>
        <w:t xml:space="preserve"> </w:t>
      </w:r>
      <w:r w:rsidR="00790B66" w:rsidRPr="00AD3C05">
        <w:rPr>
          <w:rFonts w:ascii="Arial" w:hAnsi="Arial" w:cs="Arial"/>
        </w:rPr>
        <w:t>4x4 h zegarowe (</w:t>
      </w:r>
      <w:r w:rsidR="0099662A" w:rsidRPr="00AD3C05">
        <w:rPr>
          <w:rFonts w:ascii="Arial" w:hAnsi="Arial" w:cs="Arial"/>
        </w:rPr>
        <w:t>jeden</w:t>
      </w:r>
      <w:r w:rsidR="00790B66" w:rsidRPr="00AD3C05">
        <w:rPr>
          <w:rFonts w:ascii="Arial" w:hAnsi="Arial" w:cs="Arial"/>
        </w:rPr>
        <w:t xml:space="preserve"> warsz</w:t>
      </w:r>
      <w:r w:rsidR="0099662A" w:rsidRPr="00AD3C05">
        <w:rPr>
          <w:rFonts w:ascii="Arial" w:hAnsi="Arial" w:cs="Arial"/>
        </w:rPr>
        <w:t xml:space="preserve">tat powinien liczyć </w:t>
      </w:r>
      <w:r w:rsidR="00790B66" w:rsidRPr="00AD3C05">
        <w:rPr>
          <w:rFonts w:ascii="Arial" w:hAnsi="Arial" w:cs="Arial"/>
        </w:rPr>
        <w:t>łącznie 16 godzin zegarowych).</w:t>
      </w:r>
    </w:p>
    <w:p w14:paraId="1C484DCE" w14:textId="7CC65513" w:rsidR="00790B66" w:rsidRPr="00AD3C05" w:rsidRDefault="00790B66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lastRenderedPageBreak/>
        <w:t>Miejsce realizacji zamówienia – sala konferencyjna Powiatowego Centrum Pomocy Rodzinie</w:t>
      </w:r>
      <w:r w:rsidR="006838B1" w:rsidRPr="00AD3C05">
        <w:rPr>
          <w:rFonts w:ascii="Arial" w:hAnsi="Arial" w:cs="Arial"/>
        </w:rPr>
        <w:t xml:space="preserve">                              </w:t>
      </w:r>
      <w:r w:rsidRPr="00AD3C05">
        <w:rPr>
          <w:rFonts w:ascii="Arial" w:hAnsi="Arial" w:cs="Arial"/>
        </w:rPr>
        <w:t xml:space="preserve"> w Goleniowie.</w:t>
      </w:r>
    </w:p>
    <w:p w14:paraId="1C5D315E" w14:textId="6D98626C" w:rsidR="00E11341" w:rsidRPr="00AD3C05" w:rsidRDefault="00E11341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Celem warsztatów jest pozyskanie przez rodziców umiejętności niezbędnych do utrzymania dobrych kontaktów i relacji z dzieckiem, a w szczególności jak radzić sobie z </w:t>
      </w:r>
      <w:proofErr w:type="spellStart"/>
      <w:r w:rsidRPr="00AD3C05">
        <w:rPr>
          <w:rFonts w:ascii="Arial" w:hAnsi="Arial" w:cs="Arial"/>
        </w:rPr>
        <w:t>zachowaniami</w:t>
      </w:r>
      <w:proofErr w:type="spellEnd"/>
      <w:r w:rsidRPr="00AD3C05">
        <w:rPr>
          <w:rFonts w:ascii="Arial" w:hAnsi="Arial" w:cs="Arial"/>
        </w:rPr>
        <w:t xml:space="preserve"> problemowymi dzieci i młodzieży, jak budować poprawne relacje rodzic – dziecko oraz dziecko – rodzic, jak konstruktywnie rozwiązywać konflikty na linii rodzic – dziecko, jak rozwiązywać konflikty na tle rywalizacyjnym między rodzeństwem, oraz jak modyfikować nieodpowiednie zachowania dziecka, rozpoznawać </w:t>
      </w:r>
      <w:r w:rsidR="006838B1" w:rsidRPr="00AD3C05">
        <w:rPr>
          <w:rFonts w:ascii="Arial" w:hAnsi="Arial" w:cs="Arial"/>
        </w:rPr>
        <w:t xml:space="preserve">jego </w:t>
      </w:r>
      <w:r w:rsidRPr="00AD3C05">
        <w:rPr>
          <w:rFonts w:ascii="Arial" w:hAnsi="Arial" w:cs="Arial"/>
        </w:rPr>
        <w:t>problemy w szkole oraz budować</w:t>
      </w:r>
      <w:r w:rsidR="00F14C23">
        <w:rPr>
          <w:rFonts w:ascii="Arial" w:hAnsi="Arial" w:cs="Arial"/>
        </w:rPr>
        <w:t xml:space="preserve">     </w:t>
      </w:r>
      <w:r w:rsidRPr="00AD3C05">
        <w:rPr>
          <w:rFonts w:ascii="Arial" w:hAnsi="Arial" w:cs="Arial"/>
        </w:rPr>
        <w:t xml:space="preserve"> i podtrzymywać  pozytywne postawy rodzicielskie.</w:t>
      </w:r>
    </w:p>
    <w:p w14:paraId="0DBF2C8A" w14:textId="77777777" w:rsidR="00A2620C" w:rsidRPr="00AD3C05" w:rsidRDefault="00A2620C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V. Termin realizacji zadania:</w:t>
      </w:r>
    </w:p>
    <w:p w14:paraId="5F87FF41" w14:textId="3D85E669" w:rsidR="006838B1" w:rsidRPr="00AD3C05" w:rsidRDefault="00726DBA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Zamówienie obejmuje świadczenie usługi, </w:t>
      </w:r>
      <w:r w:rsidRPr="00AD3C05">
        <w:rPr>
          <w:rFonts w:ascii="Arial" w:eastAsia="Times New Roman" w:hAnsi="Arial" w:cs="Arial"/>
          <w:lang w:eastAsia="pl-PL"/>
        </w:rPr>
        <w:t xml:space="preserve">polegającej na organizacji i przeprowadzeniu </w:t>
      </w:r>
      <w:r w:rsidR="000A61B6" w:rsidRPr="00AD3C05">
        <w:rPr>
          <w:rFonts w:ascii="Arial" w:hAnsi="Arial" w:cs="Arial"/>
        </w:rPr>
        <w:t>dwóch</w:t>
      </w:r>
      <w:r w:rsidR="009B1237" w:rsidRPr="00AD3C05">
        <w:rPr>
          <w:rFonts w:ascii="Arial" w:hAnsi="Arial" w:cs="Arial"/>
        </w:rPr>
        <w:t xml:space="preserve"> warsztatów pn. „Szkoła dla Rodziców” dla uczestników projektu pn. „Regionalna Akademia Dzieci i Młodzieży”</w:t>
      </w:r>
      <w:r w:rsidRPr="00AD3C05">
        <w:rPr>
          <w:rFonts w:ascii="Arial" w:eastAsia="Times New Roman" w:hAnsi="Arial" w:cs="Arial"/>
          <w:lang w:eastAsia="pl-PL"/>
        </w:rPr>
        <w:t xml:space="preserve">, </w:t>
      </w:r>
      <w:r w:rsidR="000A61B6" w:rsidRPr="00AD3C05">
        <w:rPr>
          <w:rFonts w:ascii="Arial" w:hAnsi="Arial" w:cs="Arial"/>
        </w:rPr>
        <w:t>w okresie od kwietnia 2022 r. do grudnia 2022 r.</w:t>
      </w:r>
    </w:p>
    <w:p w14:paraId="2E2BB0BE" w14:textId="77777777" w:rsidR="00A2620C" w:rsidRPr="00AD3C05" w:rsidRDefault="00A2620C" w:rsidP="009451B1">
      <w:pPr>
        <w:rPr>
          <w:rFonts w:ascii="Arial" w:hAnsi="Arial" w:cs="Arial"/>
          <w:b/>
        </w:rPr>
      </w:pPr>
      <w:r w:rsidRPr="00AD3C05">
        <w:rPr>
          <w:rFonts w:ascii="Arial" w:hAnsi="Arial" w:cs="Arial"/>
          <w:b/>
          <w:bCs/>
        </w:rPr>
        <w:t>VI. Zadania Wykonawcy:</w:t>
      </w:r>
    </w:p>
    <w:p w14:paraId="5D282364" w14:textId="145D7B74" w:rsidR="00A2620C" w:rsidRPr="00DB3026" w:rsidRDefault="00A2620C" w:rsidP="00DB302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B3026">
        <w:rPr>
          <w:rFonts w:ascii="Arial" w:hAnsi="Arial" w:cs="Arial"/>
        </w:rPr>
        <w:t>Wykonanie przedmiotu zamówienia opisanego w pkt IV w termin</w:t>
      </w:r>
      <w:r w:rsidR="000A61B6" w:rsidRPr="00DB3026">
        <w:rPr>
          <w:rFonts w:ascii="Arial" w:hAnsi="Arial" w:cs="Arial"/>
        </w:rPr>
        <w:t>ie</w:t>
      </w:r>
      <w:r w:rsidRPr="00DB3026">
        <w:rPr>
          <w:rFonts w:ascii="Arial" w:hAnsi="Arial" w:cs="Arial"/>
        </w:rPr>
        <w:t xml:space="preserve"> wskazan</w:t>
      </w:r>
      <w:r w:rsidR="000A61B6" w:rsidRPr="00DB3026">
        <w:rPr>
          <w:rFonts w:ascii="Arial" w:hAnsi="Arial" w:cs="Arial"/>
        </w:rPr>
        <w:t>ym</w:t>
      </w:r>
      <w:r w:rsidRPr="00DB3026">
        <w:rPr>
          <w:rFonts w:ascii="Arial" w:hAnsi="Arial" w:cs="Arial"/>
        </w:rPr>
        <w:t xml:space="preserve"> w pkt V.</w:t>
      </w:r>
    </w:p>
    <w:p w14:paraId="16C42E76" w14:textId="77777777" w:rsidR="009B1237" w:rsidRPr="00AD3C05" w:rsidRDefault="009B1237" w:rsidP="009451B1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</w:rPr>
      </w:pPr>
      <w:r w:rsidRPr="00AD3C05">
        <w:rPr>
          <w:rFonts w:ascii="Arial" w:eastAsia="Calibri" w:hAnsi="Arial" w:cs="Arial"/>
        </w:rPr>
        <w:t>Opracowanie, powielenie i dostarczenie każdemu uczestnikowi warsztatów materiałów szkoleniowych.</w:t>
      </w:r>
    </w:p>
    <w:p w14:paraId="00295415" w14:textId="5B401436" w:rsidR="009B1237" w:rsidRPr="00AD3C05" w:rsidRDefault="009B1237" w:rsidP="009451B1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</w:rPr>
      </w:pPr>
      <w:r w:rsidRPr="00AD3C05">
        <w:rPr>
          <w:rFonts w:ascii="Arial" w:eastAsia="Calibri" w:hAnsi="Arial" w:cs="Arial"/>
        </w:rPr>
        <w:t xml:space="preserve">Zapewnienie </w:t>
      </w:r>
      <w:r w:rsidR="00523C05" w:rsidRPr="00AD3C05">
        <w:rPr>
          <w:rFonts w:ascii="Arial" w:eastAsia="Calibri" w:hAnsi="Arial" w:cs="Arial"/>
        </w:rPr>
        <w:t xml:space="preserve">uczestnikom </w:t>
      </w:r>
      <w:r w:rsidRPr="00AD3C05">
        <w:rPr>
          <w:rFonts w:ascii="Arial" w:eastAsia="Calibri" w:hAnsi="Arial" w:cs="Arial"/>
        </w:rPr>
        <w:t xml:space="preserve">cateringu </w:t>
      </w:r>
      <w:r w:rsidR="00523C05" w:rsidRPr="00AD3C05">
        <w:rPr>
          <w:rFonts w:ascii="Arial" w:eastAsia="Calibri" w:hAnsi="Arial" w:cs="Arial"/>
        </w:rPr>
        <w:t>na każdych zajęciach</w:t>
      </w:r>
      <w:r w:rsidRPr="00AD3C05">
        <w:rPr>
          <w:rFonts w:ascii="Arial" w:eastAsia="Calibri" w:hAnsi="Arial" w:cs="Arial"/>
        </w:rPr>
        <w:t>: napoje zimne, kawa, herbata, ciastka, owoce.</w:t>
      </w:r>
    </w:p>
    <w:p w14:paraId="742C62E5" w14:textId="376EAC21" w:rsidR="00A2620C" w:rsidRPr="00AD3C05" w:rsidRDefault="00A2620C" w:rsidP="009451B1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Wystawienie uczestnikom zaświadczeń o ukończeniu warsztatów z informacją o jego tematyce i wymiarze godzin.</w:t>
      </w:r>
    </w:p>
    <w:p w14:paraId="20030B97" w14:textId="77777777" w:rsidR="005C0668" w:rsidRPr="00AD3C05" w:rsidRDefault="005C0668" w:rsidP="009451B1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</w:rPr>
      </w:pPr>
      <w:r w:rsidRPr="00AD3C05">
        <w:rPr>
          <w:rFonts w:ascii="Arial" w:eastAsia="Calibri" w:hAnsi="Arial" w:cs="Arial"/>
        </w:rPr>
        <w:t>Przeprowadzenie badania efektywności warsztatów za pomocą ankiet badających poziom satysfakcji z odbytych zajęć.</w:t>
      </w:r>
    </w:p>
    <w:p w14:paraId="2BCE2F8D" w14:textId="09472EB7" w:rsidR="005C0668" w:rsidRPr="00AD3C05" w:rsidRDefault="005C0668" w:rsidP="009451B1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Calibri" w:hAnsi="Arial" w:cs="Arial"/>
        </w:rPr>
      </w:pPr>
      <w:r w:rsidRPr="00AD3C05">
        <w:rPr>
          <w:rFonts w:ascii="Arial" w:eastAsia="Calibri" w:hAnsi="Arial" w:cs="Arial"/>
        </w:rPr>
        <w:t xml:space="preserve">Sporządzenie – m.in. na podstawie ankiet - raportu ewaluacyjnego zawierającego ocenę rezultatów, wykaz stosowanych narzędzi oraz metod pracy, liczbę zrealizowanych godzin oraz ewentualne określenie dalszych obszarów do rozwoju. </w:t>
      </w:r>
    </w:p>
    <w:p w14:paraId="1C1682F4" w14:textId="7F80CFAD" w:rsidR="009B1237" w:rsidRPr="00AD3C05" w:rsidRDefault="00A2620C" w:rsidP="009451B1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Opracowanie i przedłożenie Zamawiającemu w terminie 7 dni od zakończenia realizacji </w:t>
      </w:r>
      <w:r w:rsidR="004B7C05" w:rsidRPr="00AD3C05">
        <w:rPr>
          <w:rFonts w:ascii="Arial" w:hAnsi="Arial" w:cs="Arial"/>
        </w:rPr>
        <w:t>każdego z warsztatów</w:t>
      </w:r>
      <w:r w:rsidRPr="00AD3C05">
        <w:rPr>
          <w:rFonts w:ascii="Arial" w:hAnsi="Arial" w:cs="Arial"/>
        </w:rPr>
        <w:t xml:space="preserve">: list obecności, </w:t>
      </w:r>
      <w:r w:rsidR="004B7C05" w:rsidRPr="00AD3C05">
        <w:rPr>
          <w:rFonts w:ascii="Arial" w:hAnsi="Arial" w:cs="Arial"/>
        </w:rPr>
        <w:t xml:space="preserve">sprawozdania, </w:t>
      </w:r>
      <w:r w:rsidRPr="00AD3C05">
        <w:rPr>
          <w:rFonts w:ascii="Arial" w:hAnsi="Arial" w:cs="Arial"/>
        </w:rPr>
        <w:t xml:space="preserve">kopii zaświadczeń </w:t>
      </w:r>
      <w:r w:rsidR="00F14C23">
        <w:rPr>
          <w:rFonts w:ascii="Arial" w:hAnsi="Arial" w:cs="Arial"/>
        </w:rPr>
        <w:t xml:space="preserve">     </w:t>
      </w:r>
      <w:r w:rsidRPr="00AD3C05">
        <w:rPr>
          <w:rFonts w:ascii="Arial" w:hAnsi="Arial" w:cs="Arial"/>
        </w:rPr>
        <w:t>o ukończeniu warsztatów oraz dokumentacji fotograficznej z realizacji zadania</w:t>
      </w:r>
      <w:r w:rsidR="0099662A" w:rsidRPr="00AD3C05">
        <w:rPr>
          <w:rFonts w:ascii="Arial" w:hAnsi="Arial" w:cs="Arial"/>
        </w:rPr>
        <w:t xml:space="preserve"> oraz ewaluacji</w:t>
      </w:r>
      <w:r w:rsidRPr="00AD3C05">
        <w:rPr>
          <w:rFonts w:ascii="Arial" w:hAnsi="Arial" w:cs="Arial"/>
        </w:rPr>
        <w:t>.</w:t>
      </w:r>
    </w:p>
    <w:p w14:paraId="62B5C2BB" w14:textId="77777777" w:rsidR="00F14C23" w:rsidRDefault="00F14C23" w:rsidP="009451B1">
      <w:pPr>
        <w:rPr>
          <w:rFonts w:ascii="Arial" w:hAnsi="Arial" w:cs="Arial"/>
          <w:b/>
          <w:bCs/>
        </w:rPr>
      </w:pPr>
    </w:p>
    <w:p w14:paraId="1B97EDDB" w14:textId="77777777" w:rsidR="00EA4213" w:rsidRDefault="00EA4213" w:rsidP="009451B1">
      <w:pPr>
        <w:rPr>
          <w:rFonts w:ascii="Arial" w:hAnsi="Arial" w:cs="Arial"/>
          <w:b/>
          <w:bCs/>
        </w:rPr>
      </w:pPr>
    </w:p>
    <w:p w14:paraId="18A828E9" w14:textId="209552D8" w:rsidR="00A2620C" w:rsidRPr="00AD3C05" w:rsidRDefault="00A2620C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lastRenderedPageBreak/>
        <w:t>VII. Zadania Zamawiającego:</w:t>
      </w:r>
    </w:p>
    <w:p w14:paraId="06362633" w14:textId="77777777" w:rsidR="00A2620C" w:rsidRPr="00AD3C05" w:rsidRDefault="00A2620C" w:rsidP="009451B1">
      <w:pPr>
        <w:rPr>
          <w:rFonts w:ascii="Arial" w:hAnsi="Arial" w:cs="Arial"/>
        </w:rPr>
      </w:pPr>
      <w:r w:rsidRPr="00AD3C05">
        <w:rPr>
          <w:rFonts w:ascii="Arial" w:hAnsi="Arial" w:cs="Arial"/>
        </w:rPr>
        <w:t>Rekrutacja i wskazanie uczestników warsztatów.</w:t>
      </w:r>
    </w:p>
    <w:p w14:paraId="666424CD" w14:textId="77777777" w:rsidR="00A2620C" w:rsidRPr="00AD3C05" w:rsidRDefault="00A2620C" w:rsidP="009451B1">
      <w:pPr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>VIII. Wymagania formalne wobec Wykonawcy:</w:t>
      </w:r>
    </w:p>
    <w:p w14:paraId="3D1E6614" w14:textId="7FFC9E5B" w:rsidR="005C0668" w:rsidRPr="00DB3026" w:rsidRDefault="005C0668" w:rsidP="00DB302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DB3026">
        <w:rPr>
          <w:rFonts w:ascii="Arial" w:hAnsi="Arial" w:cs="Arial"/>
        </w:rPr>
        <w:t xml:space="preserve">osoba posiadająca </w:t>
      </w:r>
      <w:r w:rsidRPr="00DB3026">
        <w:rPr>
          <w:rFonts w:ascii="Arial" w:hAnsi="Arial" w:cs="Arial"/>
          <w:color w:val="000000" w:themeColor="text1"/>
          <w:shd w:val="clear" w:color="auto" w:fill="FFFFFF"/>
        </w:rPr>
        <w:t xml:space="preserve">wykształcenie wyższe magisterskie na kierunku: psychologia, pedagogika, socjologia, nauki o rodzinie </w:t>
      </w:r>
      <w:r w:rsidR="006838B1" w:rsidRPr="00DB3026">
        <w:rPr>
          <w:rFonts w:ascii="Arial" w:hAnsi="Arial" w:cs="Arial"/>
          <w:color w:val="000000" w:themeColor="text1"/>
          <w:shd w:val="clear" w:color="auto" w:fill="FFFFFF"/>
        </w:rPr>
        <w:t>i</w:t>
      </w:r>
      <w:r w:rsidRPr="00DB3026">
        <w:rPr>
          <w:rFonts w:ascii="Arial" w:hAnsi="Arial" w:cs="Arial"/>
          <w:color w:val="000000" w:themeColor="text1"/>
          <w:shd w:val="clear" w:color="auto" w:fill="FFFFFF"/>
        </w:rPr>
        <w:t xml:space="preserve"> kierunki pokrewne </w:t>
      </w:r>
      <w:r w:rsidRPr="00DB3026">
        <w:rPr>
          <w:rFonts w:ascii="Arial" w:hAnsi="Arial" w:cs="Arial"/>
        </w:rPr>
        <w:t xml:space="preserve">oraz </w:t>
      </w:r>
      <w:r w:rsidR="0099662A" w:rsidRPr="00DB3026">
        <w:rPr>
          <w:rFonts w:ascii="Arial" w:hAnsi="Arial" w:cs="Arial"/>
        </w:rPr>
        <w:t xml:space="preserve">5 – letnie </w:t>
      </w:r>
      <w:r w:rsidRPr="00DB3026">
        <w:rPr>
          <w:rFonts w:ascii="Arial" w:hAnsi="Arial" w:cs="Arial"/>
        </w:rPr>
        <w:t>doświadczenie w organizowaniu</w:t>
      </w:r>
      <w:r w:rsidR="006838B1" w:rsidRPr="00DB3026">
        <w:rPr>
          <w:rFonts w:ascii="Arial" w:hAnsi="Arial" w:cs="Arial"/>
        </w:rPr>
        <w:t xml:space="preserve"> </w:t>
      </w:r>
      <w:r w:rsidRPr="00DB3026">
        <w:rPr>
          <w:rFonts w:ascii="Arial" w:hAnsi="Arial" w:cs="Arial"/>
        </w:rPr>
        <w:t>i prowadzeniu warsztatów pn. „Szkoła dla Rodziców” poświadczone odpowiednimi dokumentami (zaświadczenia, referencje itp.).</w:t>
      </w:r>
    </w:p>
    <w:p w14:paraId="2AE4C81B" w14:textId="1B888CBF" w:rsidR="00A2620C" w:rsidRPr="00AD3C05" w:rsidRDefault="006838B1" w:rsidP="009451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r w:rsidRPr="00AD3C05">
        <w:rPr>
          <w:rFonts w:ascii="Arial" w:hAnsi="Arial" w:cs="Arial"/>
          <w:color w:val="000000" w:themeColor="text1"/>
        </w:rPr>
        <w:t xml:space="preserve">osoba posiadająca </w:t>
      </w:r>
      <w:r w:rsidR="005C0668" w:rsidRPr="00AD3C05">
        <w:rPr>
          <w:rFonts w:ascii="Arial" w:hAnsi="Arial" w:cs="Arial"/>
          <w:color w:val="000000" w:themeColor="text1"/>
        </w:rPr>
        <w:t>certyfikat uprawniający do pracy z rodzinami uzyskany w ramach Regionalnej Akademii Rodziny, projektu współfinansowanego przez Województwo Zachodniopomorskie.</w:t>
      </w:r>
    </w:p>
    <w:p w14:paraId="25DD8269" w14:textId="36AEEEAF" w:rsidR="00A2620C" w:rsidRPr="00AD3C05" w:rsidRDefault="00A2620C" w:rsidP="009451B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Zamawiający uzna, że Wykonawca posiada wymagane zdolności zawodowe zapewniające należyte wykonanie zamówienia, jeżeli Wykonawca wykaże, że dysponuje ww. wymaganiami formalnymi.</w:t>
      </w:r>
    </w:p>
    <w:p w14:paraId="6ED674F4" w14:textId="18B5AA64" w:rsidR="00D364CD" w:rsidRPr="00F14C23" w:rsidRDefault="003E130F" w:rsidP="00F14C23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o</w:t>
      </w:r>
      <w:r w:rsidR="004B7C05" w:rsidRPr="00AD3C05">
        <w:rPr>
          <w:rFonts w:ascii="Arial" w:hAnsi="Arial" w:cs="Arial"/>
        </w:rPr>
        <w:t xml:space="preserve">cena spełniania </w:t>
      </w:r>
      <w:r w:rsidRPr="00AD3C05">
        <w:rPr>
          <w:rFonts w:ascii="Arial" w:hAnsi="Arial" w:cs="Arial"/>
        </w:rPr>
        <w:t>przedstawionych powyżej warunków zostanie dokonana wg formuły: „spełnia – nie spełnia”. Oferta Wykonawcy, który nie spełni któregokolwiek</w:t>
      </w:r>
      <w:r w:rsidR="00F14C23">
        <w:rPr>
          <w:rFonts w:ascii="Arial" w:hAnsi="Arial" w:cs="Arial"/>
        </w:rPr>
        <w:t xml:space="preserve">              </w:t>
      </w:r>
      <w:r w:rsidRPr="00AD3C05">
        <w:rPr>
          <w:rFonts w:ascii="Arial" w:hAnsi="Arial" w:cs="Arial"/>
        </w:rPr>
        <w:t xml:space="preserve"> z warunków zostanie odrzucona w postępowaniu</w:t>
      </w:r>
      <w:r w:rsidR="00F14C23">
        <w:rPr>
          <w:rFonts w:ascii="Arial" w:hAnsi="Arial" w:cs="Arial"/>
        </w:rPr>
        <w:t>.</w:t>
      </w:r>
    </w:p>
    <w:p w14:paraId="1AE61A62" w14:textId="68233C7C" w:rsidR="0054270C" w:rsidRPr="00AD3C05" w:rsidRDefault="0054270C" w:rsidP="009451B1">
      <w:pPr>
        <w:rPr>
          <w:rFonts w:ascii="Arial" w:hAnsi="Arial" w:cs="Arial"/>
          <w:b/>
          <w:bCs/>
        </w:rPr>
      </w:pPr>
      <w:r w:rsidRPr="00AD3C05">
        <w:rPr>
          <w:rFonts w:ascii="Arial" w:eastAsia="TimesNewRoman" w:hAnsi="Arial" w:cs="Arial"/>
          <w:bCs/>
          <w:lang w:eastAsia="ar-SA"/>
        </w:rPr>
        <w:t xml:space="preserve">    </w:t>
      </w:r>
      <w:r w:rsidRPr="00AD3C05">
        <w:rPr>
          <w:rFonts w:ascii="Arial" w:hAnsi="Arial" w:cs="Arial"/>
          <w:b/>
          <w:bCs/>
        </w:rPr>
        <w:t>IX. Istotne warunki zamówienia.</w:t>
      </w:r>
    </w:p>
    <w:p w14:paraId="306FE840" w14:textId="05FCBAF5" w:rsidR="00DC1B97" w:rsidRPr="00AD3C05" w:rsidRDefault="00DC1B97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Na potrzeby realizacji zadania Zamawiający zapewni Wykonawcy salę szkoleniową </w:t>
      </w:r>
      <w:r w:rsidRPr="00AD3C05">
        <w:rPr>
          <w:rFonts w:ascii="Arial" w:hAnsi="Arial" w:cs="Arial"/>
        </w:rPr>
        <w:br/>
        <w:t>w siedzibie Powiatowego Centrum Pomocy Rodzinie w Goleniowie.</w:t>
      </w:r>
    </w:p>
    <w:p w14:paraId="502DB617" w14:textId="7839FFC5" w:rsidR="00DC1B97" w:rsidRPr="00AD3C05" w:rsidRDefault="00DC1B97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Liczba uczestników warsztatów pn. </w:t>
      </w:r>
      <w:r w:rsidRPr="00AD3C05">
        <w:rPr>
          <w:rFonts w:ascii="Arial" w:hAnsi="Arial" w:cs="Arial"/>
          <w:color w:val="000000" w:themeColor="text1"/>
        </w:rPr>
        <w:t xml:space="preserve">„Szkoła dla rodziców” </w:t>
      </w:r>
      <w:r w:rsidRPr="00AD3C05">
        <w:rPr>
          <w:rFonts w:ascii="Arial" w:hAnsi="Arial" w:cs="Arial"/>
        </w:rPr>
        <w:t xml:space="preserve">- łącznie ok. </w:t>
      </w:r>
      <w:r w:rsidR="000A61B6" w:rsidRPr="00AD3C05">
        <w:rPr>
          <w:rFonts w:ascii="Arial" w:hAnsi="Arial" w:cs="Arial"/>
        </w:rPr>
        <w:t>2</w:t>
      </w:r>
      <w:r w:rsidR="006838B1" w:rsidRPr="00AD3C05">
        <w:rPr>
          <w:rFonts w:ascii="Arial" w:hAnsi="Arial" w:cs="Arial"/>
        </w:rPr>
        <w:t xml:space="preserve">0 </w:t>
      </w:r>
      <w:r w:rsidRPr="00AD3C05">
        <w:rPr>
          <w:rFonts w:ascii="Arial" w:hAnsi="Arial" w:cs="Arial"/>
        </w:rPr>
        <w:t>osób (ilość osób przewidzian</w:t>
      </w:r>
      <w:r w:rsidR="006838B1" w:rsidRPr="00AD3C05">
        <w:rPr>
          <w:rFonts w:ascii="Arial" w:hAnsi="Arial" w:cs="Arial"/>
        </w:rPr>
        <w:t>a</w:t>
      </w:r>
      <w:r w:rsidRPr="00AD3C05">
        <w:rPr>
          <w:rFonts w:ascii="Arial" w:hAnsi="Arial" w:cs="Arial"/>
        </w:rPr>
        <w:t xml:space="preserve"> na jeden warsztat to </w:t>
      </w:r>
      <w:r w:rsidR="006838B1" w:rsidRPr="00AD3C05">
        <w:rPr>
          <w:rFonts w:ascii="Arial" w:hAnsi="Arial" w:cs="Arial"/>
        </w:rPr>
        <w:t>6</w:t>
      </w:r>
      <w:r w:rsidRPr="00AD3C05">
        <w:rPr>
          <w:rFonts w:ascii="Arial" w:hAnsi="Arial" w:cs="Arial"/>
        </w:rPr>
        <w:t xml:space="preserve"> - 10 osób).</w:t>
      </w:r>
    </w:p>
    <w:p w14:paraId="04AF7E34" w14:textId="4F9C30D3" w:rsidR="00DC1B97" w:rsidRPr="00AD3C05" w:rsidRDefault="00DC1B97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Zajęcia mogą odbywać się od poniedziałku do piątku w godzinach 8.00 do 20.00.</w:t>
      </w:r>
    </w:p>
    <w:p w14:paraId="088EEAF6" w14:textId="3CFAAC50" w:rsidR="0054270C" w:rsidRPr="00AD3C05" w:rsidRDefault="0054270C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eastAsia="Calibri" w:hAnsi="Arial" w:cs="Arial"/>
        </w:rPr>
        <w:t>Wykonawca zobowiązuje się wykonać powierzone czynności z należytą starannością.</w:t>
      </w:r>
    </w:p>
    <w:p w14:paraId="6DD88C2C" w14:textId="1C8E0BD1" w:rsidR="0054270C" w:rsidRPr="00AD3C05" w:rsidRDefault="0054270C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eastAsia="Calibri" w:hAnsi="Arial" w:cs="Arial"/>
        </w:rPr>
        <w:t>Wykonawca ponosi pełną odpowiedzialność w związku z niewykonaniem bądź nienależytym wykonaniem przedmiotu umowy, chyba że niewykonanie lub nienależyte wykonanie nastąpi z winy Zamawiającego.</w:t>
      </w:r>
    </w:p>
    <w:p w14:paraId="278665A7" w14:textId="4818FA7A" w:rsidR="0054270C" w:rsidRPr="00AD3C05" w:rsidRDefault="0054270C" w:rsidP="009451B1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eastAsia="Calibri" w:hAnsi="Arial" w:cs="Arial"/>
        </w:rPr>
        <w:t>Wykonawca jest zobowiązany do zachowania poufności wszelkich informacji związanych</w:t>
      </w:r>
      <w:r w:rsidR="00FC0492" w:rsidRPr="00AD3C05">
        <w:rPr>
          <w:rFonts w:ascii="Arial" w:eastAsia="Calibri" w:hAnsi="Arial" w:cs="Arial"/>
        </w:rPr>
        <w:t xml:space="preserve"> </w:t>
      </w:r>
      <w:r w:rsidRPr="00AD3C05">
        <w:rPr>
          <w:rFonts w:ascii="Arial" w:eastAsia="Calibri" w:hAnsi="Arial" w:cs="Arial"/>
        </w:rPr>
        <w:t>z realizacją zadania, w tym przede wszystkim informacji powziętych</w:t>
      </w:r>
      <w:r w:rsidR="00F14C23">
        <w:rPr>
          <w:rFonts w:ascii="Arial" w:eastAsia="Calibri" w:hAnsi="Arial" w:cs="Arial"/>
        </w:rPr>
        <w:t xml:space="preserve">      </w:t>
      </w:r>
      <w:r w:rsidRPr="00AD3C05">
        <w:rPr>
          <w:rFonts w:ascii="Arial" w:eastAsia="Calibri" w:hAnsi="Arial" w:cs="Arial"/>
        </w:rPr>
        <w:t xml:space="preserve"> w toku realizacji zadania.</w:t>
      </w:r>
    </w:p>
    <w:p w14:paraId="6E53BEEA" w14:textId="77777777" w:rsidR="00DB3026" w:rsidRPr="00DB3026" w:rsidRDefault="0054270C" w:rsidP="00DB302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D3C05">
        <w:rPr>
          <w:rFonts w:ascii="Arial" w:eastAsia="Calibri" w:hAnsi="Arial" w:cs="Arial"/>
        </w:rPr>
        <w:t>Zamawiający zastrzega sobie prawo do:</w:t>
      </w:r>
    </w:p>
    <w:p w14:paraId="48EEB50D" w14:textId="77777777" w:rsidR="00DB3026" w:rsidRDefault="00DB3026" w:rsidP="00DB3026">
      <w:pPr>
        <w:pStyle w:val="Akapitzlist"/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="0054270C" w:rsidRPr="00DB3026">
        <w:rPr>
          <w:rFonts w:ascii="Arial" w:eastAsia="Calibri" w:hAnsi="Arial" w:cs="Arial"/>
        </w:rPr>
        <w:t>dokonywania kontroli realizacji zamówienia</w:t>
      </w:r>
      <w:r>
        <w:rPr>
          <w:rFonts w:ascii="Arial" w:eastAsia="Calibri" w:hAnsi="Arial" w:cs="Arial"/>
        </w:rPr>
        <w:t>,</w:t>
      </w:r>
    </w:p>
    <w:p w14:paraId="2DA7203D" w14:textId="0766375D" w:rsidR="00DC1B97" w:rsidRPr="00DB3026" w:rsidRDefault="00DB3026" w:rsidP="00DB3026">
      <w:pPr>
        <w:pStyle w:val="Akapitzlist"/>
        <w:spacing w:line="360" w:lineRule="auto"/>
        <w:rPr>
          <w:rFonts w:ascii="Arial" w:hAnsi="Arial" w:cs="Arial"/>
        </w:rPr>
      </w:pPr>
      <w:r>
        <w:rPr>
          <w:rFonts w:ascii="Arial" w:eastAsia="Calibri" w:hAnsi="Arial" w:cs="Arial"/>
        </w:rPr>
        <w:t xml:space="preserve">- </w:t>
      </w:r>
      <w:r w:rsidR="0054270C" w:rsidRPr="00DB3026">
        <w:rPr>
          <w:rFonts w:ascii="Arial" w:eastAsia="Calibri" w:hAnsi="Arial" w:cs="Arial"/>
        </w:rPr>
        <w:t>wglądu w dokumentację Wykonawcy związaną z realizowanym zadaniem</w:t>
      </w:r>
      <w:r w:rsidR="00DC1B97" w:rsidRPr="00DB3026">
        <w:rPr>
          <w:rFonts w:ascii="Arial" w:eastAsia="Calibri" w:hAnsi="Arial" w:cs="Arial"/>
        </w:rPr>
        <w:t>.</w:t>
      </w:r>
    </w:p>
    <w:p w14:paraId="4FC1813E" w14:textId="4D87FEF7" w:rsidR="00DC1B97" w:rsidRPr="00AD3C05" w:rsidRDefault="00DC1B97" w:rsidP="00DB3026">
      <w:pPr>
        <w:pStyle w:val="Akapitzlist"/>
        <w:spacing w:line="360" w:lineRule="auto"/>
        <w:ind w:left="1560"/>
        <w:jc w:val="both"/>
        <w:rPr>
          <w:rFonts w:ascii="Arial" w:eastAsia="Calibri" w:hAnsi="Arial" w:cs="Arial"/>
        </w:rPr>
      </w:pPr>
    </w:p>
    <w:p w14:paraId="754D2298" w14:textId="77777777" w:rsidR="00DC1B97" w:rsidRPr="00AD3C05" w:rsidRDefault="00DC1B97" w:rsidP="009451B1">
      <w:pPr>
        <w:pStyle w:val="Akapitzlist"/>
        <w:ind w:left="1560"/>
        <w:rPr>
          <w:rFonts w:ascii="Arial" w:eastAsia="Calibri" w:hAnsi="Arial" w:cs="Arial"/>
        </w:rPr>
      </w:pPr>
    </w:p>
    <w:p w14:paraId="19419481" w14:textId="77777777" w:rsidR="0054270C" w:rsidRPr="00AD3C05" w:rsidRDefault="0054270C" w:rsidP="009451B1">
      <w:pPr>
        <w:rPr>
          <w:rFonts w:ascii="Arial" w:eastAsia="Calibri" w:hAnsi="Arial" w:cs="Arial"/>
          <w:b/>
        </w:rPr>
      </w:pPr>
      <w:r w:rsidRPr="00AD3C05">
        <w:rPr>
          <w:rFonts w:ascii="Arial" w:eastAsia="Calibri" w:hAnsi="Arial" w:cs="Arial"/>
          <w:b/>
        </w:rPr>
        <w:lastRenderedPageBreak/>
        <w:t>X. Warunki i termin płatności.</w:t>
      </w:r>
    </w:p>
    <w:p w14:paraId="03EAE8F7" w14:textId="33383F25" w:rsidR="0054270C" w:rsidRPr="00AD3C05" w:rsidRDefault="0054270C" w:rsidP="009451B1">
      <w:pPr>
        <w:pStyle w:val="Akapitzlist"/>
        <w:numPr>
          <w:ilvl w:val="0"/>
          <w:numId w:val="7"/>
        </w:numPr>
        <w:overflowPunct w:val="0"/>
        <w:spacing w:before="100" w:line="360" w:lineRule="auto"/>
        <w:rPr>
          <w:rFonts w:ascii="Arial" w:hAnsi="Arial" w:cs="Arial"/>
          <w:color w:val="000000" w:themeColor="text1"/>
        </w:rPr>
      </w:pPr>
      <w:r w:rsidRPr="00AD3C05">
        <w:rPr>
          <w:rFonts w:ascii="Arial" w:hAnsi="Arial" w:cs="Arial"/>
        </w:rPr>
        <w:t xml:space="preserve">Płatność wynagrodzenia nastąpi w </w:t>
      </w:r>
      <w:r w:rsidR="000A61B6" w:rsidRPr="00AD3C05">
        <w:rPr>
          <w:rFonts w:ascii="Arial" w:hAnsi="Arial" w:cs="Arial"/>
        </w:rPr>
        <w:t>dwóch</w:t>
      </w:r>
      <w:r w:rsidRPr="00AD3C05">
        <w:rPr>
          <w:rFonts w:ascii="Arial" w:hAnsi="Arial" w:cs="Arial"/>
        </w:rPr>
        <w:t xml:space="preserve"> transzach, po zakończeniu każdego </w:t>
      </w:r>
      <w:r w:rsidR="00F14C23">
        <w:rPr>
          <w:rFonts w:ascii="Arial" w:hAnsi="Arial" w:cs="Arial"/>
        </w:rPr>
        <w:t xml:space="preserve">         </w:t>
      </w:r>
      <w:r w:rsidRPr="00AD3C05">
        <w:rPr>
          <w:rFonts w:ascii="Arial" w:hAnsi="Arial" w:cs="Arial"/>
        </w:rPr>
        <w:t xml:space="preserve">z warsztatów, po dostarczeniu przez </w:t>
      </w:r>
      <w:r w:rsidRPr="00AD3C05">
        <w:rPr>
          <w:rFonts w:ascii="Arial" w:hAnsi="Arial" w:cs="Arial"/>
          <w:color w:val="000000" w:themeColor="text1"/>
        </w:rPr>
        <w:t xml:space="preserve">Wykonawcę prawidłowo </w:t>
      </w:r>
      <w:r w:rsidR="0099662A" w:rsidRPr="00AD3C05">
        <w:rPr>
          <w:rFonts w:ascii="Arial" w:hAnsi="Arial" w:cs="Arial"/>
          <w:color w:val="000000" w:themeColor="text1"/>
        </w:rPr>
        <w:t xml:space="preserve">sporządzonych dokumentów, o których mowa w pkt VI oraz prawidłowo </w:t>
      </w:r>
      <w:r w:rsidRPr="00AD3C05">
        <w:rPr>
          <w:rFonts w:ascii="Arial" w:hAnsi="Arial" w:cs="Arial"/>
          <w:color w:val="000000" w:themeColor="text1"/>
        </w:rPr>
        <w:t>wystawionego rachunku/faktury</w:t>
      </w:r>
      <w:r w:rsidR="0099662A" w:rsidRPr="00AD3C05">
        <w:rPr>
          <w:rFonts w:ascii="Arial" w:hAnsi="Arial" w:cs="Arial"/>
          <w:color w:val="000000" w:themeColor="text1"/>
        </w:rPr>
        <w:t>.</w:t>
      </w:r>
    </w:p>
    <w:p w14:paraId="65F805DF" w14:textId="77777777" w:rsidR="0054270C" w:rsidRPr="00AD3C05" w:rsidRDefault="0054270C" w:rsidP="009451B1">
      <w:pPr>
        <w:pStyle w:val="Akapitzlist"/>
        <w:spacing w:before="100" w:line="360" w:lineRule="auto"/>
        <w:rPr>
          <w:rFonts w:ascii="Arial" w:hAnsi="Arial" w:cs="Arial"/>
          <w:color w:val="000000" w:themeColor="text1"/>
        </w:rPr>
      </w:pPr>
      <w:r w:rsidRPr="00AD3C05">
        <w:rPr>
          <w:rFonts w:ascii="Arial" w:hAnsi="Arial" w:cs="Arial"/>
          <w:color w:val="000000" w:themeColor="text1"/>
        </w:rPr>
        <w:t xml:space="preserve">Termin płatności wynosi do 30 dni. Termin ten rozpoczyna swój bieg od momentu dostarczenia przez Wykonawcę w/w dokumentów. </w:t>
      </w:r>
    </w:p>
    <w:p w14:paraId="14FD70C8" w14:textId="24A78DBA" w:rsidR="0054270C" w:rsidRPr="00AD3C05" w:rsidRDefault="0054270C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   2. Adres</w:t>
      </w:r>
      <w:r w:rsidR="00D364CD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 xml:space="preserve">dostarczenia faktury/rachunku: Powiatowe Centrum Pomocy Rodzinie </w:t>
      </w:r>
      <w:r w:rsidRPr="00AD3C05">
        <w:rPr>
          <w:rFonts w:ascii="Arial" w:hAnsi="Arial" w:cs="Arial"/>
        </w:rPr>
        <w:br/>
        <w:t xml:space="preserve">  </w:t>
      </w:r>
      <w:r w:rsidR="00D364CD" w:rsidRPr="00AD3C05">
        <w:rPr>
          <w:rFonts w:ascii="Arial" w:hAnsi="Arial" w:cs="Arial"/>
        </w:rPr>
        <w:t xml:space="preserve">           </w:t>
      </w:r>
      <w:r w:rsidRPr="00AD3C05">
        <w:rPr>
          <w:rFonts w:ascii="Arial" w:hAnsi="Arial" w:cs="Arial"/>
        </w:rPr>
        <w:t>w Goleniowie ul. Pocztowa 43, 72-100 Goleniów.</w:t>
      </w:r>
    </w:p>
    <w:p w14:paraId="749C6378" w14:textId="77777777" w:rsidR="0054270C" w:rsidRPr="00AD3C05" w:rsidRDefault="0054270C" w:rsidP="009451B1">
      <w:pPr>
        <w:suppressAutoHyphens/>
        <w:autoSpaceDE w:val="0"/>
        <w:spacing w:after="0"/>
        <w:rPr>
          <w:rFonts w:ascii="Arial" w:eastAsia="TimesNewRoman" w:hAnsi="Arial" w:cs="Arial"/>
          <w:b/>
          <w:lang w:eastAsia="ar-SA"/>
        </w:rPr>
      </w:pPr>
    </w:p>
    <w:p w14:paraId="3DE0BE60" w14:textId="673B7A65" w:rsidR="00A2620C" w:rsidRPr="00AD3C05" w:rsidRDefault="0054270C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  <w:r w:rsidRPr="00AD3C05">
        <w:rPr>
          <w:rFonts w:ascii="Arial" w:eastAsia="TimesNewRoman" w:hAnsi="Arial" w:cs="Arial"/>
          <w:b/>
          <w:lang w:eastAsia="ar-SA"/>
        </w:rPr>
        <w:t xml:space="preserve">XI. </w:t>
      </w:r>
      <w:r w:rsidR="00A2620C" w:rsidRPr="00AD3C05">
        <w:rPr>
          <w:rFonts w:ascii="Arial" w:eastAsia="TimesNewRoman" w:hAnsi="Arial" w:cs="Arial"/>
          <w:b/>
          <w:lang w:eastAsia="ar-SA"/>
        </w:rPr>
        <w:t>Sposób przygotowania oferty:</w:t>
      </w:r>
    </w:p>
    <w:p w14:paraId="71F4469C" w14:textId="77777777" w:rsidR="00A2620C" w:rsidRPr="00AD3C05" w:rsidRDefault="00A2620C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lang w:eastAsia="ar-SA"/>
        </w:rPr>
      </w:pPr>
    </w:p>
    <w:p w14:paraId="4345B16D" w14:textId="77777777" w:rsidR="00A2620C" w:rsidRPr="00AD3C05" w:rsidRDefault="00A2620C" w:rsidP="009451B1">
      <w:pPr>
        <w:numPr>
          <w:ilvl w:val="0"/>
          <w:numId w:val="3"/>
        </w:numPr>
        <w:suppressAutoHyphens/>
        <w:autoSpaceDE w:val="0"/>
        <w:spacing w:after="0" w:line="360" w:lineRule="auto"/>
        <w:rPr>
          <w:rFonts w:ascii="Arial" w:eastAsia="TimesNewRoman" w:hAnsi="Arial" w:cs="Arial"/>
          <w:lang w:eastAsia="ar-SA"/>
        </w:rPr>
      </w:pPr>
      <w:r w:rsidRPr="00AD3C05">
        <w:rPr>
          <w:rFonts w:ascii="Arial" w:eastAsia="TimesNewRoman" w:hAnsi="Arial" w:cs="Arial"/>
          <w:lang w:eastAsia="ar-SA"/>
        </w:rPr>
        <w:t>Ofertę należy sporządzić czytelnie, w języku polskim.</w:t>
      </w:r>
    </w:p>
    <w:p w14:paraId="63B48C05" w14:textId="77777777" w:rsidR="00A2620C" w:rsidRPr="00AD3C05" w:rsidRDefault="00A2620C" w:rsidP="009451B1">
      <w:pPr>
        <w:numPr>
          <w:ilvl w:val="0"/>
          <w:numId w:val="3"/>
        </w:numPr>
        <w:suppressAutoHyphens/>
        <w:autoSpaceDE w:val="0"/>
        <w:spacing w:after="0" w:line="360" w:lineRule="auto"/>
        <w:rPr>
          <w:rFonts w:ascii="Arial" w:eastAsia="TimesNewRoman" w:hAnsi="Arial" w:cs="Arial"/>
          <w:lang w:eastAsia="ar-SA"/>
        </w:rPr>
      </w:pPr>
      <w:r w:rsidRPr="00AD3C05">
        <w:rPr>
          <w:rFonts w:ascii="Arial" w:eastAsia="TimesNewRoman" w:hAnsi="Arial" w:cs="Arial"/>
          <w:lang w:eastAsia="ar-SA"/>
        </w:rPr>
        <w:t xml:space="preserve">Oferta powinna być podpisana przez osobę upoważnioną. </w:t>
      </w:r>
    </w:p>
    <w:p w14:paraId="206C8B76" w14:textId="77777777" w:rsidR="00A2620C" w:rsidRPr="00AD3C05" w:rsidRDefault="00A2620C" w:rsidP="009451B1">
      <w:pPr>
        <w:numPr>
          <w:ilvl w:val="0"/>
          <w:numId w:val="3"/>
        </w:numPr>
        <w:suppressAutoHyphens/>
        <w:autoSpaceDE w:val="0"/>
        <w:spacing w:after="0" w:line="360" w:lineRule="auto"/>
        <w:rPr>
          <w:rFonts w:ascii="Arial" w:eastAsia="TimesNewRoman" w:hAnsi="Arial" w:cs="Arial"/>
          <w:lang w:eastAsia="ar-SA"/>
        </w:rPr>
      </w:pPr>
      <w:r w:rsidRPr="00AD3C05">
        <w:rPr>
          <w:rFonts w:ascii="Arial" w:eastAsia="TimesNewRoman" w:hAnsi="Arial" w:cs="Arial"/>
          <w:lang w:eastAsia="ar-SA"/>
        </w:rPr>
        <w:t>Oferta musi zawierać:</w:t>
      </w:r>
    </w:p>
    <w:p w14:paraId="7F2EFA11" w14:textId="77777777" w:rsidR="00A2620C" w:rsidRPr="00AD3C05" w:rsidRDefault="00A2620C" w:rsidP="009451B1">
      <w:pPr>
        <w:numPr>
          <w:ilvl w:val="0"/>
          <w:numId w:val="4"/>
        </w:numPr>
        <w:suppressAutoHyphens/>
        <w:spacing w:after="0" w:line="360" w:lineRule="auto"/>
        <w:contextualSpacing/>
        <w:rPr>
          <w:rFonts w:ascii="Arial" w:hAnsi="Arial" w:cs="Arial"/>
          <w:lang w:eastAsia="ar-SA"/>
        </w:rPr>
      </w:pPr>
      <w:r w:rsidRPr="00AD3C05">
        <w:rPr>
          <w:rFonts w:ascii="Arial" w:hAnsi="Arial" w:cs="Arial"/>
          <w:lang w:eastAsia="ar-SA"/>
        </w:rPr>
        <w:t>nazwę Oferenta,</w:t>
      </w:r>
    </w:p>
    <w:p w14:paraId="483C53F6" w14:textId="77777777" w:rsidR="00A2620C" w:rsidRPr="00AD3C05" w:rsidRDefault="00A2620C" w:rsidP="009451B1">
      <w:pPr>
        <w:numPr>
          <w:ilvl w:val="0"/>
          <w:numId w:val="4"/>
        </w:numPr>
        <w:suppressAutoHyphens/>
        <w:spacing w:after="0" w:line="360" w:lineRule="auto"/>
        <w:contextualSpacing/>
        <w:rPr>
          <w:rFonts w:ascii="Arial" w:hAnsi="Arial" w:cs="Arial"/>
          <w:lang w:eastAsia="ar-SA"/>
        </w:rPr>
      </w:pPr>
      <w:r w:rsidRPr="00AD3C05">
        <w:rPr>
          <w:rFonts w:ascii="Arial" w:hAnsi="Arial" w:cs="Arial"/>
          <w:lang w:eastAsia="ar-SA"/>
        </w:rPr>
        <w:t>adres siedziby Oferenta,</w:t>
      </w:r>
    </w:p>
    <w:p w14:paraId="4D6DF2E3" w14:textId="6246D173" w:rsidR="00A2620C" w:rsidRPr="00AD3C05" w:rsidRDefault="00A2620C" w:rsidP="009451B1">
      <w:pPr>
        <w:numPr>
          <w:ilvl w:val="0"/>
          <w:numId w:val="4"/>
        </w:numPr>
        <w:suppressAutoHyphens/>
        <w:spacing w:after="0" w:line="360" w:lineRule="auto"/>
        <w:contextualSpacing/>
        <w:rPr>
          <w:rFonts w:ascii="Arial" w:hAnsi="Arial" w:cs="Arial"/>
          <w:lang w:eastAsia="ar-SA"/>
        </w:rPr>
      </w:pPr>
      <w:r w:rsidRPr="00AD3C05">
        <w:rPr>
          <w:rFonts w:ascii="Arial" w:hAnsi="Arial" w:cs="Arial"/>
          <w:lang w:eastAsia="ar-SA"/>
        </w:rPr>
        <w:t>cenę oferty przedstawioną jako cenę brutto</w:t>
      </w:r>
      <w:r w:rsidR="0054270C" w:rsidRPr="00AD3C05">
        <w:rPr>
          <w:rFonts w:ascii="Arial" w:hAnsi="Arial" w:cs="Arial"/>
          <w:lang w:eastAsia="ar-SA"/>
        </w:rPr>
        <w:t>/netto</w:t>
      </w:r>
      <w:r w:rsidR="003D12FA" w:rsidRPr="00AD3C05">
        <w:rPr>
          <w:rFonts w:ascii="Arial" w:hAnsi="Arial" w:cs="Arial"/>
          <w:lang w:eastAsia="ar-SA"/>
        </w:rPr>
        <w:t>/podatek VAT</w:t>
      </w:r>
      <w:r w:rsidRPr="00AD3C05">
        <w:rPr>
          <w:rFonts w:ascii="Arial" w:hAnsi="Arial" w:cs="Arial"/>
          <w:lang w:eastAsia="ar-SA"/>
        </w:rPr>
        <w:t xml:space="preserve"> w złotych</w:t>
      </w:r>
      <w:r w:rsidR="003D12FA" w:rsidRPr="00AD3C05">
        <w:rPr>
          <w:rFonts w:ascii="Arial" w:hAnsi="Arial" w:cs="Arial"/>
          <w:lang w:eastAsia="ar-SA"/>
        </w:rPr>
        <w:t xml:space="preserve"> za jeden warsztat</w:t>
      </w:r>
      <w:r w:rsidRPr="00AD3C05">
        <w:rPr>
          <w:rFonts w:ascii="Arial" w:hAnsi="Arial" w:cs="Arial"/>
          <w:lang w:eastAsia="ar-SA"/>
        </w:rPr>
        <w:t xml:space="preserve">. </w:t>
      </w:r>
    </w:p>
    <w:p w14:paraId="0E0BC53C" w14:textId="7A00F0B9" w:rsidR="00A2620C" w:rsidRPr="00AD3C05" w:rsidRDefault="00A2620C" w:rsidP="009451B1">
      <w:pPr>
        <w:numPr>
          <w:ilvl w:val="0"/>
          <w:numId w:val="3"/>
        </w:numPr>
        <w:suppressAutoHyphens/>
        <w:spacing w:after="0" w:line="360" w:lineRule="auto"/>
        <w:rPr>
          <w:rFonts w:ascii="Arial" w:hAnsi="Arial" w:cs="Arial"/>
          <w:lang w:eastAsia="ar-SA"/>
        </w:rPr>
      </w:pPr>
      <w:r w:rsidRPr="00AD3C05">
        <w:rPr>
          <w:rFonts w:ascii="Arial" w:hAnsi="Arial" w:cs="Arial"/>
          <w:lang w:eastAsia="ar-SA"/>
        </w:rPr>
        <w:t>Do oferty należy dołączyć:</w:t>
      </w:r>
    </w:p>
    <w:p w14:paraId="0EBAA4CC" w14:textId="2F08207A" w:rsidR="003D12FA" w:rsidRPr="00AD3C05" w:rsidRDefault="003D12FA" w:rsidP="009451B1">
      <w:pPr>
        <w:pStyle w:val="Akapitzlist"/>
        <w:numPr>
          <w:ilvl w:val="0"/>
          <w:numId w:val="9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oświadczenie o spełnieniu warunków ubiegania się o udzielenie zlecenia,</w:t>
      </w:r>
    </w:p>
    <w:p w14:paraId="2950D684" w14:textId="730BF019" w:rsidR="003D12FA" w:rsidRPr="00AD3C05" w:rsidRDefault="003D12FA" w:rsidP="009451B1">
      <w:pPr>
        <w:pStyle w:val="Akapitzlist"/>
        <w:numPr>
          <w:ilvl w:val="0"/>
          <w:numId w:val="9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oświadczenie o zgodzie Oferenta na wgląd w dokumentację dot. przedmiotu zamówienia przez Zamawiającego i przez wszystkie organy kontrolujące projekt, </w:t>
      </w:r>
    </w:p>
    <w:p w14:paraId="1D424678" w14:textId="75D6034A" w:rsidR="003D12FA" w:rsidRPr="00AD3C05" w:rsidRDefault="003D12FA" w:rsidP="009451B1">
      <w:pPr>
        <w:pStyle w:val="Akapitzlist"/>
        <w:numPr>
          <w:ilvl w:val="0"/>
          <w:numId w:val="9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odpis z właściwego rejestru lub centralnej ewidencji i informacji o działalności</w:t>
      </w:r>
      <w:r w:rsidR="00FC0492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gospodarczej (CEIDG) – jeżeli dotyczy,</w:t>
      </w:r>
    </w:p>
    <w:p w14:paraId="12962C22" w14:textId="7031E149" w:rsidR="003D12FA" w:rsidRPr="00AD3C05" w:rsidRDefault="003D12FA" w:rsidP="009451B1">
      <w:pPr>
        <w:numPr>
          <w:ilvl w:val="0"/>
          <w:numId w:val="9"/>
        </w:numPr>
        <w:suppressAutoHyphens/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lang w:eastAsia="pl-PL"/>
        </w:rPr>
      </w:pPr>
      <w:r w:rsidRPr="00AD3C05">
        <w:rPr>
          <w:rFonts w:ascii="Arial" w:eastAsia="Times New Roman" w:hAnsi="Arial" w:cs="Arial"/>
          <w:lang w:eastAsia="pl-PL"/>
        </w:rPr>
        <w:t xml:space="preserve">dyplomy, zaświadczenia, referencje itp. potwierdzające posiadanie wymaganego doświadczenia </w:t>
      </w:r>
      <w:r w:rsidRPr="00AD3C05">
        <w:rPr>
          <w:rFonts w:ascii="Arial" w:hAnsi="Arial" w:cs="Arial"/>
        </w:rPr>
        <w:t>zawodowego,</w:t>
      </w:r>
    </w:p>
    <w:p w14:paraId="2627D338" w14:textId="480A05F8" w:rsidR="003D12FA" w:rsidRPr="00AD3C05" w:rsidRDefault="003D12FA" w:rsidP="009451B1">
      <w:pPr>
        <w:numPr>
          <w:ilvl w:val="0"/>
          <w:numId w:val="9"/>
        </w:numPr>
        <w:overflowPunct w:val="0"/>
        <w:spacing w:after="100" w:afterAutospacing="1" w:line="360" w:lineRule="auto"/>
        <w:contextualSpacing/>
        <w:rPr>
          <w:rFonts w:ascii="Arial" w:hAnsi="Arial" w:cs="Arial"/>
          <w:color w:val="00000A"/>
        </w:rPr>
      </w:pPr>
      <w:r w:rsidRPr="00AD3C05">
        <w:rPr>
          <w:rFonts w:ascii="Arial" w:hAnsi="Arial" w:cs="Arial"/>
        </w:rPr>
        <w:t>oświadczenie Oferenta o niekaralności za przestępstwa popełnione umyślnie,</w:t>
      </w:r>
      <w:r w:rsidR="00F14C23">
        <w:rPr>
          <w:rFonts w:ascii="Arial" w:hAnsi="Arial" w:cs="Arial"/>
        </w:rPr>
        <w:t xml:space="preserve">     </w:t>
      </w:r>
      <w:r w:rsidR="00FC0492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>w tym przestępstwo na tle seksualnym lub umyślne przestępstwo skarbowe</w:t>
      </w:r>
      <w:r w:rsidR="00F14C23">
        <w:rPr>
          <w:rFonts w:ascii="Arial" w:hAnsi="Arial" w:cs="Arial"/>
        </w:rPr>
        <w:t xml:space="preserve">         </w:t>
      </w:r>
      <w:r w:rsidRPr="00AD3C05">
        <w:rPr>
          <w:rFonts w:ascii="Arial" w:hAnsi="Arial" w:cs="Arial"/>
        </w:rPr>
        <w:t xml:space="preserve"> i posiadaniu pełni praw publicznych – dot. Oferentów będących osobami fizycznymi.</w:t>
      </w:r>
    </w:p>
    <w:p w14:paraId="2E6DC729" w14:textId="209B0CC4" w:rsidR="00FC0492" w:rsidRPr="00AD3C05" w:rsidRDefault="00FC0492" w:rsidP="009451B1">
      <w:pPr>
        <w:suppressAutoHyphens/>
        <w:autoSpaceDE w:val="0"/>
        <w:spacing w:after="0" w:line="360" w:lineRule="auto"/>
        <w:rPr>
          <w:rFonts w:ascii="Arial" w:eastAsia="TimesNewRoman" w:hAnsi="Arial" w:cs="Arial"/>
          <w:b/>
          <w:lang w:eastAsia="ar-SA"/>
        </w:rPr>
      </w:pPr>
    </w:p>
    <w:p w14:paraId="3A89725C" w14:textId="77777777" w:rsidR="00FC0492" w:rsidRPr="00AD3C05" w:rsidRDefault="00FC0492" w:rsidP="009451B1">
      <w:pPr>
        <w:suppressAutoHyphens/>
        <w:autoSpaceDE w:val="0"/>
        <w:spacing w:after="0" w:line="360" w:lineRule="auto"/>
        <w:rPr>
          <w:rFonts w:ascii="Arial" w:eastAsia="TimesNewRoman" w:hAnsi="Arial" w:cs="Arial"/>
          <w:b/>
          <w:lang w:eastAsia="ar-SA"/>
        </w:rPr>
      </w:pPr>
    </w:p>
    <w:p w14:paraId="63BA4424" w14:textId="77777777" w:rsidR="00FC0492" w:rsidRPr="00AD3C05" w:rsidRDefault="00FC0492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</w:p>
    <w:p w14:paraId="1B95CCE4" w14:textId="77777777" w:rsidR="00F14C23" w:rsidRDefault="00F14C23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</w:p>
    <w:p w14:paraId="686E246A" w14:textId="77777777" w:rsidR="00F14C23" w:rsidRDefault="00F14C23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</w:p>
    <w:p w14:paraId="4687BA40" w14:textId="5CE215E0" w:rsidR="00A2620C" w:rsidRPr="00AD3C05" w:rsidRDefault="00A2620C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  <w:r w:rsidRPr="00AD3C05">
        <w:rPr>
          <w:rFonts w:ascii="Arial" w:eastAsia="TimesNewRoman" w:hAnsi="Arial" w:cs="Arial"/>
          <w:b/>
          <w:lang w:eastAsia="ar-SA"/>
        </w:rPr>
        <w:lastRenderedPageBreak/>
        <w:t>X</w:t>
      </w:r>
      <w:r w:rsidR="003D12FA" w:rsidRPr="00AD3C05">
        <w:rPr>
          <w:rFonts w:ascii="Arial" w:eastAsia="TimesNewRoman" w:hAnsi="Arial" w:cs="Arial"/>
          <w:b/>
          <w:lang w:eastAsia="ar-SA"/>
        </w:rPr>
        <w:t>II</w:t>
      </w:r>
      <w:r w:rsidRPr="00AD3C05">
        <w:rPr>
          <w:rFonts w:ascii="Arial" w:eastAsia="TimesNewRoman" w:hAnsi="Arial" w:cs="Arial"/>
          <w:b/>
          <w:lang w:eastAsia="ar-SA"/>
        </w:rPr>
        <w:t>. Termin i miejsce składania ofert</w:t>
      </w:r>
    </w:p>
    <w:p w14:paraId="6000F60D" w14:textId="77777777" w:rsidR="00A2620C" w:rsidRPr="00AD3C05" w:rsidRDefault="00A2620C" w:rsidP="009451B1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lang w:eastAsia="ar-SA"/>
        </w:rPr>
      </w:pPr>
    </w:p>
    <w:p w14:paraId="1FEC3188" w14:textId="00682694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3C05">
        <w:rPr>
          <w:rFonts w:ascii="Arial" w:eastAsia="Calibri" w:hAnsi="Arial" w:cs="Arial"/>
          <w:sz w:val="22"/>
          <w:szCs w:val="22"/>
          <w:lang w:eastAsia="en-US"/>
        </w:rPr>
        <w:t xml:space="preserve">Ofertę należy złożyć </w:t>
      </w:r>
      <w:r w:rsidRPr="00AD3C05">
        <w:rPr>
          <w:rFonts w:ascii="Arial" w:eastAsia="Calibri" w:hAnsi="Arial" w:cs="Arial"/>
          <w:b/>
          <w:sz w:val="22"/>
          <w:szCs w:val="22"/>
          <w:lang w:eastAsia="en-US"/>
        </w:rPr>
        <w:t xml:space="preserve">do </w:t>
      </w:r>
      <w:r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dnia </w:t>
      </w:r>
      <w:r w:rsidR="00AA45C3"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16</w:t>
      </w:r>
      <w:r w:rsidR="003D12FA"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="000A61B6"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marca</w:t>
      </w:r>
      <w:r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20</w:t>
      </w:r>
      <w:r w:rsidR="003D12FA"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22</w:t>
      </w:r>
      <w:r w:rsidRPr="00AD3C05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r.</w:t>
      </w:r>
      <w:r w:rsidRPr="00AD3C05">
        <w:rPr>
          <w:rFonts w:ascii="Arial" w:eastAsia="Calibri" w:hAnsi="Arial" w:cs="Arial"/>
          <w:b/>
          <w:sz w:val="22"/>
          <w:szCs w:val="22"/>
          <w:u w:val="single"/>
        </w:rPr>
        <w:t xml:space="preserve"> do godz.1</w:t>
      </w:r>
      <w:r w:rsidR="003D12FA" w:rsidRPr="00AD3C05">
        <w:rPr>
          <w:rFonts w:ascii="Arial" w:eastAsia="Calibri" w:hAnsi="Arial" w:cs="Arial"/>
          <w:b/>
          <w:sz w:val="22"/>
          <w:szCs w:val="22"/>
          <w:u w:val="single"/>
        </w:rPr>
        <w:t>5</w:t>
      </w:r>
      <w:r w:rsidRPr="00AD3C05">
        <w:rPr>
          <w:rFonts w:ascii="Arial" w:eastAsia="Calibri" w:hAnsi="Arial" w:cs="Arial"/>
          <w:b/>
          <w:sz w:val="22"/>
          <w:szCs w:val="22"/>
          <w:u w:val="single"/>
        </w:rPr>
        <w:t>.00</w:t>
      </w:r>
      <w:r w:rsidRPr="00AD3C05">
        <w:rPr>
          <w:rFonts w:ascii="Arial" w:eastAsia="Calibri" w:hAnsi="Arial" w:cs="Arial"/>
          <w:sz w:val="22"/>
          <w:szCs w:val="22"/>
          <w:lang w:eastAsia="en-US"/>
        </w:rPr>
        <w:t xml:space="preserve">, w zamkniętej kopercie </w:t>
      </w:r>
      <w:r w:rsidRPr="00AD3C05">
        <w:rPr>
          <w:rFonts w:ascii="Arial" w:hAnsi="Arial" w:cs="Arial"/>
          <w:sz w:val="22"/>
          <w:szCs w:val="22"/>
        </w:rPr>
        <w:t xml:space="preserve">oznaczonej hasłem </w:t>
      </w:r>
      <w:r w:rsidR="003D12FA" w:rsidRPr="00AD3C05">
        <w:rPr>
          <w:rFonts w:ascii="Arial" w:hAnsi="Arial" w:cs="Arial"/>
          <w:sz w:val="22"/>
          <w:szCs w:val="22"/>
        </w:rPr>
        <w:t xml:space="preserve">DOT. ZAPYTANIA OFERTOWEGO: </w:t>
      </w:r>
      <w:r w:rsidR="003D12FA" w:rsidRPr="00AD3C05">
        <w:rPr>
          <w:rFonts w:ascii="Arial" w:hAnsi="Arial" w:cs="Arial"/>
          <w:b/>
          <w:sz w:val="22"/>
          <w:szCs w:val="22"/>
        </w:rPr>
        <w:t>ORGANIZACJA</w:t>
      </w:r>
      <w:r w:rsidR="00F14C23">
        <w:rPr>
          <w:rFonts w:ascii="Arial" w:hAnsi="Arial" w:cs="Arial"/>
          <w:b/>
          <w:sz w:val="22"/>
          <w:szCs w:val="22"/>
        </w:rPr>
        <w:t xml:space="preserve">                              </w:t>
      </w:r>
      <w:r w:rsidR="003D12FA" w:rsidRPr="00AD3C05">
        <w:rPr>
          <w:rFonts w:ascii="Arial" w:hAnsi="Arial" w:cs="Arial"/>
          <w:b/>
          <w:sz w:val="22"/>
          <w:szCs w:val="22"/>
        </w:rPr>
        <w:t xml:space="preserve"> I </w:t>
      </w:r>
      <w:r w:rsidRPr="00AD3C05">
        <w:rPr>
          <w:rFonts w:ascii="Arial" w:hAnsi="Arial" w:cs="Arial"/>
          <w:b/>
          <w:sz w:val="22"/>
          <w:szCs w:val="22"/>
        </w:rPr>
        <w:t xml:space="preserve">PRZEPROWADZENIE WARSZTATÓW </w:t>
      </w:r>
      <w:r w:rsidR="00DC1B97" w:rsidRPr="00AD3C05">
        <w:rPr>
          <w:rFonts w:ascii="Arial" w:hAnsi="Arial" w:cs="Arial"/>
          <w:b/>
          <w:sz w:val="22"/>
          <w:szCs w:val="22"/>
        </w:rPr>
        <w:t xml:space="preserve">PN. „SZKOŁA DLA RODZICÓW” </w:t>
      </w:r>
      <w:r w:rsidRPr="00AD3C05">
        <w:rPr>
          <w:rFonts w:ascii="Arial" w:hAnsi="Arial" w:cs="Arial"/>
          <w:b/>
          <w:sz w:val="22"/>
          <w:szCs w:val="22"/>
        </w:rPr>
        <w:t xml:space="preserve"> DL</w:t>
      </w:r>
      <w:r w:rsidR="003D12FA" w:rsidRPr="00AD3C05">
        <w:rPr>
          <w:rFonts w:ascii="Arial" w:hAnsi="Arial" w:cs="Arial"/>
          <w:b/>
          <w:sz w:val="22"/>
          <w:szCs w:val="22"/>
        </w:rPr>
        <w:t>A</w:t>
      </w:r>
      <w:r w:rsidRPr="00AD3C05">
        <w:rPr>
          <w:rFonts w:ascii="Arial" w:hAnsi="Arial" w:cs="Arial"/>
          <w:b/>
          <w:sz w:val="22"/>
          <w:szCs w:val="22"/>
        </w:rPr>
        <w:t xml:space="preserve"> UCZESTNIKÓW PROJEKTU </w:t>
      </w:r>
      <w:r w:rsidR="003D12FA" w:rsidRPr="00AD3C05">
        <w:rPr>
          <w:rFonts w:ascii="Arial" w:hAnsi="Arial" w:cs="Arial"/>
          <w:b/>
          <w:sz w:val="22"/>
          <w:szCs w:val="22"/>
        </w:rPr>
        <w:t>PN. „REGIONALNA AKADEMIA DZIECI I MŁODZIEŻY”</w:t>
      </w:r>
      <w:r w:rsidRPr="00AD3C05">
        <w:rPr>
          <w:rFonts w:ascii="Arial" w:hAnsi="Arial" w:cs="Arial"/>
          <w:b/>
          <w:sz w:val="22"/>
          <w:szCs w:val="22"/>
        </w:rPr>
        <w:t xml:space="preserve"> - </w:t>
      </w:r>
      <w:r w:rsidRPr="00AD3C05">
        <w:rPr>
          <w:rFonts w:ascii="Arial" w:hAnsi="Arial" w:cs="Arial"/>
          <w:sz w:val="22"/>
          <w:szCs w:val="22"/>
        </w:rPr>
        <w:t xml:space="preserve"> osobiście w sekretariacie Powiatowego Centrum Pomocy Rodzinie w Goleniowie, </w:t>
      </w:r>
      <w:r w:rsidR="00F14C23">
        <w:rPr>
          <w:rFonts w:ascii="Arial" w:hAnsi="Arial" w:cs="Arial"/>
          <w:sz w:val="22"/>
          <w:szCs w:val="22"/>
        </w:rPr>
        <w:t xml:space="preserve">                   </w:t>
      </w:r>
      <w:r w:rsidRPr="00AD3C05">
        <w:rPr>
          <w:rFonts w:ascii="Arial" w:hAnsi="Arial" w:cs="Arial"/>
          <w:sz w:val="22"/>
          <w:szCs w:val="22"/>
        </w:rPr>
        <w:t>ul. Pocztowa 43, II piętro, pokój 304 albo na adres:</w:t>
      </w:r>
    </w:p>
    <w:p w14:paraId="4334FBF5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b/>
          <w:sz w:val="22"/>
          <w:szCs w:val="22"/>
        </w:rPr>
      </w:pPr>
      <w:r w:rsidRPr="00AD3C05">
        <w:rPr>
          <w:rFonts w:ascii="Arial" w:hAnsi="Arial" w:cs="Arial"/>
          <w:b/>
          <w:sz w:val="22"/>
          <w:szCs w:val="22"/>
        </w:rPr>
        <w:t>Powiatowe Centrum Pomocy Rodzinie w Goleniowie,</w:t>
      </w:r>
    </w:p>
    <w:p w14:paraId="62B2BFC4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b/>
          <w:sz w:val="22"/>
          <w:szCs w:val="22"/>
        </w:rPr>
      </w:pPr>
      <w:r w:rsidRPr="00AD3C05">
        <w:rPr>
          <w:rFonts w:ascii="Arial" w:hAnsi="Arial" w:cs="Arial"/>
          <w:b/>
          <w:sz w:val="22"/>
          <w:szCs w:val="22"/>
        </w:rPr>
        <w:t xml:space="preserve">ul. Pocztowa 43 </w:t>
      </w:r>
    </w:p>
    <w:p w14:paraId="7E73B344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b/>
          <w:sz w:val="22"/>
          <w:szCs w:val="22"/>
        </w:rPr>
      </w:pPr>
      <w:r w:rsidRPr="00AD3C05">
        <w:rPr>
          <w:rFonts w:ascii="Arial" w:hAnsi="Arial" w:cs="Arial"/>
          <w:b/>
          <w:sz w:val="22"/>
          <w:szCs w:val="22"/>
        </w:rPr>
        <w:t>72-100 Goleniów</w:t>
      </w:r>
    </w:p>
    <w:p w14:paraId="37B13B94" w14:textId="77777777" w:rsidR="00A2620C" w:rsidRPr="00AD3C05" w:rsidRDefault="00A2620C" w:rsidP="009451B1">
      <w:pPr>
        <w:pStyle w:val="Default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5476A9E" w14:textId="0B3F40F7" w:rsidR="00A2620C" w:rsidRPr="00AD3C05" w:rsidRDefault="00A2620C" w:rsidP="009451B1">
      <w:pPr>
        <w:spacing w:line="360" w:lineRule="auto"/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t xml:space="preserve">Liczy się data i godzina wpływu do siedziby Powiatowego Centrum Pomocy Rodzinie </w:t>
      </w:r>
      <w:r w:rsidRPr="00AD3C05">
        <w:rPr>
          <w:rFonts w:ascii="Arial" w:hAnsi="Arial" w:cs="Arial"/>
          <w:b/>
          <w:bCs/>
        </w:rPr>
        <w:br/>
        <w:t xml:space="preserve">w Goleniowie. </w:t>
      </w:r>
      <w:r w:rsidR="00BE7BB8" w:rsidRPr="00AD3C05">
        <w:rPr>
          <w:rFonts w:ascii="Arial" w:hAnsi="Arial" w:cs="Arial"/>
          <w:b/>
          <w:bCs/>
        </w:rPr>
        <w:t>Oferty złożone po terminie zostaną zwrócone nadawcy.</w:t>
      </w:r>
      <w:r w:rsidRPr="00AD3C05">
        <w:rPr>
          <w:rFonts w:ascii="Arial" w:hAnsi="Arial" w:cs="Arial"/>
          <w:b/>
          <w:bCs/>
        </w:rPr>
        <w:t xml:space="preserve"> </w:t>
      </w:r>
    </w:p>
    <w:p w14:paraId="3FD1FEAC" w14:textId="62686B5D" w:rsidR="00A2620C" w:rsidRPr="00AD3C05" w:rsidRDefault="00A2620C" w:rsidP="009451B1">
      <w:pPr>
        <w:spacing w:before="100" w:beforeAutospacing="1" w:after="100" w:afterAutospacing="1" w:line="240" w:lineRule="auto"/>
        <w:rPr>
          <w:rFonts w:ascii="Arial" w:eastAsia="Calibri" w:hAnsi="Arial" w:cs="Arial"/>
        </w:rPr>
      </w:pPr>
      <w:r w:rsidRPr="00AD3C05">
        <w:rPr>
          <w:rFonts w:ascii="Arial" w:eastAsia="Calibri" w:hAnsi="Arial" w:cs="Arial"/>
          <w:b/>
        </w:rPr>
        <w:t>XI</w:t>
      </w:r>
      <w:r w:rsidR="00CB0D2F" w:rsidRPr="00AD3C05">
        <w:rPr>
          <w:rFonts w:ascii="Arial" w:eastAsia="Calibri" w:hAnsi="Arial" w:cs="Arial"/>
          <w:b/>
        </w:rPr>
        <w:t>II</w:t>
      </w:r>
      <w:r w:rsidRPr="00AD3C05">
        <w:rPr>
          <w:rFonts w:ascii="Arial" w:eastAsia="Calibri" w:hAnsi="Arial" w:cs="Arial"/>
          <w:b/>
        </w:rPr>
        <w:t>.</w:t>
      </w:r>
      <w:r w:rsidRPr="00AD3C05">
        <w:rPr>
          <w:rFonts w:ascii="Arial" w:eastAsia="Calibri" w:hAnsi="Arial" w:cs="Arial"/>
        </w:rPr>
        <w:t xml:space="preserve"> </w:t>
      </w:r>
      <w:r w:rsidRPr="00AD3C05">
        <w:rPr>
          <w:rFonts w:ascii="Arial" w:eastAsia="Calibri" w:hAnsi="Arial" w:cs="Arial"/>
          <w:b/>
        </w:rPr>
        <w:t xml:space="preserve">Wybór oferty </w:t>
      </w:r>
    </w:p>
    <w:p w14:paraId="1679CEA9" w14:textId="77777777" w:rsidR="00245D1B" w:rsidRDefault="00A2620C" w:rsidP="00245D1B">
      <w:pPr>
        <w:spacing w:before="100" w:beforeAutospacing="1" w:after="0" w:line="240" w:lineRule="auto"/>
        <w:rPr>
          <w:rFonts w:ascii="Arial" w:eastAsia="Calibri" w:hAnsi="Arial" w:cs="Arial"/>
          <w:b/>
          <w:u w:val="single"/>
        </w:rPr>
      </w:pPr>
      <w:r w:rsidRPr="00AD3C05">
        <w:rPr>
          <w:rFonts w:ascii="Arial" w:eastAsia="Calibri" w:hAnsi="Arial" w:cs="Arial"/>
          <w:b/>
        </w:rPr>
        <w:t xml:space="preserve">Rozstrzygnięcie zapytania ofertowego nastąpi </w:t>
      </w:r>
      <w:r w:rsidRPr="00AD3C05">
        <w:rPr>
          <w:rFonts w:ascii="Arial" w:eastAsia="Calibri" w:hAnsi="Arial" w:cs="Arial"/>
          <w:b/>
          <w:u w:val="single"/>
        </w:rPr>
        <w:t xml:space="preserve">do dnia  </w:t>
      </w:r>
      <w:r w:rsidR="00AA45C3" w:rsidRPr="00AD3C05">
        <w:rPr>
          <w:rFonts w:ascii="Arial" w:eastAsia="Calibri" w:hAnsi="Arial" w:cs="Arial"/>
          <w:b/>
          <w:u w:val="single"/>
        </w:rPr>
        <w:t>17</w:t>
      </w:r>
      <w:r w:rsidRPr="00AD3C05">
        <w:rPr>
          <w:rFonts w:ascii="Arial" w:eastAsia="Calibri" w:hAnsi="Arial" w:cs="Arial"/>
          <w:b/>
          <w:u w:val="single"/>
        </w:rPr>
        <w:t xml:space="preserve"> </w:t>
      </w:r>
      <w:r w:rsidR="000A61B6" w:rsidRPr="00AD3C05">
        <w:rPr>
          <w:rFonts w:ascii="Arial" w:eastAsia="Calibri" w:hAnsi="Arial" w:cs="Arial"/>
          <w:b/>
          <w:u w:val="single"/>
        </w:rPr>
        <w:t>marca</w:t>
      </w:r>
      <w:r w:rsidRPr="00AD3C05">
        <w:rPr>
          <w:rFonts w:ascii="Arial" w:eastAsia="Calibri" w:hAnsi="Arial" w:cs="Arial"/>
          <w:b/>
          <w:u w:val="single"/>
        </w:rPr>
        <w:t xml:space="preserve"> 20</w:t>
      </w:r>
      <w:r w:rsidR="00CB0D2F" w:rsidRPr="00AD3C05">
        <w:rPr>
          <w:rFonts w:ascii="Arial" w:eastAsia="Calibri" w:hAnsi="Arial" w:cs="Arial"/>
          <w:b/>
          <w:u w:val="single"/>
        </w:rPr>
        <w:t>2</w:t>
      </w:r>
      <w:r w:rsidR="00FC0492" w:rsidRPr="00AD3C05">
        <w:rPr>
          <w:rFonts w:ascii="Arial" w:eastAsia="Calibri" w:hAnsi="Arial" w:cs="Arial"/>
          <w:b/>
          <w:u w:val="single"/>
        </w:rPr>
        <w:t>2</w:t>
      </w:r>
      <w:r w:rsidRPr="00AD3C05">
        <w:rPr>
          <w:rFonts w:ascii="Arial" w:eastAsia="Calibri" w:hAnsi="Arial" w:cs="Arial"/>
          <w:b/>
          <w:u w:val="single"/>
        </w:rPr>
        <w:t xml:space="preserve"> r. </w:t>
      </w:r>
    </w:p>
    <w:p w14:paraId="10B5AEFB" w14:textId="77777777" w:rsidR="00245D1B" w:rsidRDefault="00A2620C" w:rsidP="00245D1B">
      <w:pPr>
        <w:spacing w:before="100" w:beforeAutospacing="1" w:after="0" w:line="360" w:lineRule="auto"/>
        <w:rPr>
          <w:rFonts w:ascii="Arial" w:eastAsia="Calibri" w:hAnsi="Arial" w:cs="Arial"/>
          <w:b/>
          <w:u w:val="single"/>
        </w:rPr>
      </w:pPr>
      <w:r w:rsidRPr="00AD3C05">
        <w:rPr>
          <w:rFonts w:ascii="Arial" w:hAnsi="Arial" w:cs="Arial"/>
        </w:rPr>
        <w:t>Zastrzegamy sobie prawo kontaktu wyłącznie z wybranymi Oferentami i możliwość negocjacji warunków z wybraną osobą/podmiotem.</w:t>
      </w:r>
    </w:p>
    <w:p w14:paraId="54BDE533" w14:textId="7A39A681" w:rsidR="00A2620C" w:rsidRPr="00245D1B" w:rsidRDefault="00A2620C" w:rsidP="00245D1B">
      <w:pPr>
        <w:spacing w:before="100" w:beforeAutospacing="1" w:after="0" w:line="360" w:lineRule="auto"/>
        <w:rPr>
          <w:rFonts w:ascii="Arial" w:eastAsia="Calibri" w:hAnsi="Arial" w:cs="Arial"/>
          <w:b/>
          <w:u w:val="single"/>
        </w:rPr>
      </w:pPr>
      <w:r w:rsidRPr="00AD3C05">
        <w:rPr>
          <w:rFonts w:ascii="Arial" w:hAnsi="Arial" w:cs="Arial"/>
        </w:rPr>
        <w:t>Niniejsze zaproszenie do składania ofert, jak również oferty złożone przez wykonawców nie stanowią ofert w myśl art. 66 Kodeksu Cywilnego.</w:t>
      </w:r>
    </w:p>
    <w:p w14:paraId="140EC579" w14:textId="2506A070" w:rsidR="00A2620C" w:rsidRPr="00AD3C05" w:rsidRDefault="00A2620C" w:rsidP="00245D1B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Zaproszenie do składnia ofert nie jest też ogłoszeniem w rozumieniu ustawy Prawo zamówień publicznych.</w:t>
      </w:r>
    </w:p>
    <w:p w14:paraId="6BA6595A" w14:textId="14ABF064" w:rsidR="00E11341" w:rsidRPr="00AD3C05" w:rsidRDefault="00CB0D2F" w:rsidP="009451B1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AD3C05">
        <w:rPr>
          <w:rFonts w:ascii="Arial" w:hAnsi="Arial" w:cs="Arial"/>
          <w:b/>
          <w:bCs/>
        </w:rPr>
        <w:t>Osoba do kontaktu</w:t>
      </w:r>
      <w:r w:rsidRPr="00AD3C05">
        <w:rPr>
          <w:rFonts w:ascii="Arial" w:hAnsi="Arial" w:cs="Arial"/>
        </w:rPr>
        <w:t>: Ewa Turowska nr tel. 91 418 38 60 wew. 28</w:t>
      </w:r>
    </w:p>
    <w:p w14:paraId="72328EBC" w14:textId="77777777" w:rsidR="00CB0D2F" w:rsidRPr="00AD3C05" w:rsidRDefault="00CB0D2F" w:rsidP="009451B1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AD3C05">
        <w:rPr>
          <w:rFonts w:ascii="Arial" w:eastAsia="Times New Roman" w:hAnsi="Arial" w:cs="Arial"/>
          <w:lang w:eastAsia="ar-SA"/>
        </w:rPr>
        <w:t>Załączniki do oferty:</w:t>
      </w:r>
    </w:p>
    <w:p w14:paraId="189AAB59" w14:textId="77777777" w:rsidR="00CB0D2F" w:rsidRPr="00AD3C05" w:rsidRDefault="00CB0D2F" w:rsidP="009451B1">
      <w:pPr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</w:p>
    <w:p w14:paraId="00AC424A" w14:textId="77777777" w:rsidR="00CB0D2F" w:rsidRPr="00AD3C05" w:rsidRDefault="00CB0D2F" w:rsidP="009451B1">
      <w:pPr>
        <w:suppressAutoHyphens/>
        <w:spacing w:after="0" w:line="240" w:lineRule="auto"/>
        <w:rPr>
          <w:rFonts w:ascii="Arial" w:eastAsia="Times New Roman" w:hAnsi="Arial" w:cs="Arial"/>
          <w:bCs/>
          <w:iCs/>
          <w:lang w:eastAsia="ar-SA"/>
        </w:rPr>
      </w:pPr>
    </w:p>
    <w:p w14:paraId="6B77B2E6" w14:textId="77777777" w:rsidR="00CB0D2F" w:rsidRPr="00AD3C05" w:rsidRDefault="00CB0D2F" w:rsidP="009451B1">
      <w:pPr>
        <w:numPr>
          <w:ilvl w:val="0"/>
          <w:numId w:val="10"/>
        </w:numPr>
        <w:suppressAutoHyphens/>
        <w:spacing w:after="0" w:line="360" w:lineRule="auto"/>
        <w:rPr>
          <w:rFonts w:ascii="Arial" w:eastAsia="Times New Roman" w:hAnsi="Arial" w:cs="Arial"/>
          <w:bCs/>
          <w:iCs/>
          <w:lang w:eastAsia="ar-SA"/>
        </w:rPr>
      </w:pPr>
      <w:r w:rsidRPr="00AD3C05">
        <w:rPr>
          <w:rFonts w:ascii="Arial" w:eastAsia="Times New Roman" w:hAnsi="Arial" w:cs="Arial"/>
          <w:bCs/>
          <w:iCs/>
          <w:lang w:eastAsia="ar-SA"/>
        </w:rPr>
        <w:t>formularz ofertowy,</w:t>
      </w:r>
    </w:p>
    <w:p w14:paraId="6A170D3A" w14:textId="77777777" w:rsidR="00CB0D2F" w:rsidRPr="00AD3C05" w:rsidRDefault="00CB0D2F" w:rsidP="009451B1">
      <w:pPr>
        <w:numPr>
          <w:ilvl w:val="0"/>
          <w:numId w:val="10"/>
        </w:numPr>
        <w:suppressAutoHyphens/>
        <w:spacing w:after="0" w:line="360" w:lineRule="auto"/>
        <w:rPr>
          <w:rFonts w:ascii="Arial" w:eastAsia="Times New Roman" w:hAnsi="Arial" w:cs="Arial"/>
          <w:bCs/>
          <w:iCs/>
          <w:lang w:eastAsia="ar-SA"/>
        </w:rPr>
      </w:pPr>
      <w:r w:rsidRPr="00AD3C05">
        <w:rPr>
          <w:rFonts w:ascii="Arial" w:eastAsia="Times New Roman" w:hAnsi="Arial" w:cs="Arial"/>
          <w:bCs/>
          <w:iCs/>
          <w:lang w:eastAsia="ar-SA"/>
        </w:rPr>
        <w:t xml:space="preserve">wzór oświadczenia o spełnieniu </w:t>
      </w:r>
      <w:r w:rsidRPr="00AD3C05">
        <w:rPr>
          <w:rFonts w:ascii="Arial" w:eastAsia="Times New Roman" w:hAnsi="Arial" w:cs="Arial"/>
          <w:lang w:eastAsia="ar-SA"/>
        </w:rPr>
        <w:t>warunków ubiegania się o udzielenie zamówienia</w:t>
      </w:r>
      <w:r w:rsidRPr="00AD3C05">
        <w:rPr>
          <w:rFonts w:ascii="Arial" w:eastAsia="Times New Roman" w:hAnsi="Arial" w:cs="Arial"/>
          <w:bCs/>
          <w:iCs/>
          <w:lang w:eastAsia="ar-SA"/>
        </w:rPr>
        <w:t>,</w:t>
      </w:r>
    </w:p>
    <w:p w14:paraId="11635033" w14:textId="77777777" w:rsidR="00CB0D2F" w:rsidRPr="00AD3C05" w:rsidRDefault="00CB0D2F" w:rsidP="009451B1">
      <w:pPr>
        <w:numPr>
          <w:ilvl w:val="0"/>
          <w:numId w:val="10"/>
        </w:numPr>
        <w:suppressAutoHyphens/>
        <w:spacing w:after="0" w:line="360" w:lineRule="auto"/>
        <w:rPr>
          <w:rFonts w:ascii="Arial" w:eastAsia="Times New Roman" w:hAnsi="Arial" w:cs="Arial"/>
          <w:bCs/>
          <w:iCs/>
          <w:lang w:eastAsia="ar-SA"/>
        </w:rPr>
      </w:pPr>
      <w:r w:rsidRPr="00AD3C05">
        <w:rPr>
          <w:rFonts w:ascii="Arial" w:eastAsia="Times New Roman" w:hAnsi="Arial" w:cs="Arial"/>
          <w:bCs/>
          <w:iCs/>
          <w:lang w:eastAsia="ar-SA"/>
        </w:rPr>
        <w:t>wzór oświadczenia o niekaralności i posiadaniu pełnej zdolności do czynności prawnych,</w:t>
      </w:r>
    </w:p>
    <w:p w14:paraId="2A087E1C" w14:textId="77777777" w:rsidR="00CB0D2F" w:rsidRPr="00AD3C05" w:rsidRDefault="00CB0D2F" w:rsidP="009451B1">
      <w:pPr>
        <w:numPr>
          <w:ilvl w:val="0"/>
          <w:numId w:val="10"/>
        </w:numPr>
        <w:suppressAutoHyphens/>
        <w:spacing w:after="0" w:line="360" w:lineRule="auto"/>
        <w:rPr>
          <w:rFonts w:ascii="Arial" w:eastAsia="Times New Roman" w:hAnsi="Arial" w:cs="Arial"/>
          <w:bCs/>
          <w:iCs/>
          <w:lang w:eastAsia="ar-SA"/>
        </w:rPr>
      </w:pPr>
      <w:r w:rsidRPr="00AD3C05">
        <w:rPr>
          <w:rFonts w:ascii="Arial" w:eastAsia="Times New Roman" w:hAnsi="Arial" w:cs="Arial"/>
          <w:bCs/>
          <w:iCs/>
          <w:lang w:eastAsia="ar-SA"/>
        </w:rPr>
        <w:t>wzór oświadczenia Oferenta o wyrażeniu zgody na wgląd w dokumentację,</w:t>
      </w:r>
    </w:p>
    <w:p w14:paraId="22DAB9E3" w14:textId="77777777" w:rsidR="00CB0D2F" w:rsidRPr="00AD3C05" w:rsidRDefault="00CB0D2F" w:rsidP="009451B1">
      <w:pPr>
        <w:numPr>
          <w:ilvl w:val="0"/>
          <w:numId w:val="10"/>
        </w:numPr>
        <w:suppressAutoHyphens/>
        <w:spacing w:after="0" w:line="360" w:lineRule="auto"/>
        <w:rPr>
          <w:rFonts w:ascii="Arial" w:eastAsia="Times New Roman" w:hAnsi="Arial" w:cs="Arial"/>
          <w:bCs/>
          <w:iCs/>
          <w:lang w:eastAsia="ar-SA"/>
        </w:rPr>
      </w:pPr>
      <w:r w:rsidRPr="00AD3C05">
        <w:rPr>
          <w:rFonts w:ascii="Arial" w:eastAsia="Times New Roman" w:hAnsi="Arial" w:cs="Arial"/>
          <w:bCs/>
          <w:iCs/>
          <w:lang w:eastAsia="ar-SA"/>
        </w:rPr>
        <w:t>wzór oświadczenia o bezstronności.</w:t>
      </w:r>
    </w:p>
    <w:p w14:paraId="21C9DB13" w14:textId="5E44149A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lastRenderedPageBreak/>
        <w:t>Załącznik nr 1</w:t>
      </w:r>
    </w:p>
    <w:p w14:paraId="57E62425" w14:textId="25A514A3" w:rsidR="00CB0D2F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49158A74" w14:textId="77777777" w:rsidR="009B237D" w:rsidRPr="00AD3C05" w:rsidRDefault="009B237D" w:rsidP="009451B1">
      <w:pPr>
        <w:spacing w:after="0" w:line="240" w:lineRule="auto"/>
        <w:rPr>
          <w:rFonts w:ascii="Arial" w:hAnsi="Arial" w:cs="Arial"/>
          <w:b/>
        </w:rPr>
      </w:pPr>
    </w:p>
    <w:p w14:paraId="02A75A0E" w14:textId="77777777" w:rsidR="00757A04" w:rsidRDefault="00CB0D2F" w:rsidP="009451B1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u w:val="single"/>
        </w:rPr>
      </w:pPr>
      <w:r w:rsidRPr="00AD3C05">
        <w:rPr>
          <w:rFonts w:ascii="Arial" w:hAnsi="Arial" w:cs="Arial"/>
          <w:b/>
          <w:bCs/>
          <w:i/>
          <w:iCs/>
          <w:u w:val="single"/>
        </w:rPr>
        <w:t>Formularz ofertowy</w:t>
      </w:r>
    </w:p>
    <w:p w14:paraId="32A6C1BE" w14:textId="411A2C76" w:rsidR="009B237D" w:rsidRPr="009B237D" w:rsidRDefault="00CB0D2F" w:rsidP="009451B1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u w:val="single"/>
        </w:rPr>
      </w:pPr>
      <w:r w:rsidRPr="00AD3C05">
        <w:rPr>
          <w:rFonts w:ascii="Arial" w:hAnsi="Arial" w:cs="Arial"/>
          <w:b/>
          <w:bCs/>
          <w:spacing w:val="-2"/>
        </w:rPr>
        <w:t xml:space="preserve">Treść oferty: </w:t>
      </w:r>
      <w:r w:rsidRPr="00AD3C05">
        <w:rPr>
          <w:rFonts w:ascii="Arial" w:hAnsi="Arial" w:cs="Arial"/>
        </w:rPr>
        <w:t>dotyczy realizacji usługi</w:t>
      </w:r>
      <w:r w:rsidRPr="00AD3C05">
        <w:rPr>
          <w:rFonts w:ascii="Arial" w:eastAsia="Times New Roman" w:hAnsi="Arial" w:cs="Arial"/>
          <w:lang w:eastAsia="pl-PL"/>
        </w:rPr>
        <w:t xml:space="preserve"> </w:t>
      </w:r>
      <w:r w:rsidRPr="00AD3C05">
        <w:rPr>
          <w:rFonts w:ascii="Arial" w:hAnsi="Arial" w:cs="Arial"/>
        </w:rPr>
        <w:t xml:space="preserve">polegającej na </w:t>
      </w:r>
      <w:r w:rsidR="00DC1B97" w:rsidRPr="00AD3C05">
        <w:rPr>
          <w:rFonts w:ascii="Arial" w:hAnsi="Arial" w:cs="Arial"/>
        </w:rPr>
        <w:t xml:space="preserve">organizacji i przeprowadzeniu </w:t>
      </w:r>
      <w:r w:rsidR="000A61B6" w:rsidRPr="00AD3C05">
        <w:rPr>
          <w:rFonts w:ascii="Arial" w:hAnsi="Arial" w:cs="Arial"/>
        </w:rPr>
        <w:t>dwóch</w:t>
      </w:r>
      <w:r w:rsidR="00DC1B97" w:rsidRPr="00AD3C05">
        <w:rPr>
          <w:rFonts w:ascii="Arial" w:hAnsi="Arial" w:cs="Arial"/>
        </w:rPr>
        <w:t xml:space="preserve"> </w:t>
      </w:r>
      <w:r w:rsidR="00BE7BB8" w:rsidRPr="00AD3C05">
        <w:rPr>
          <w:rFonts w:ascii="Arial" w:hAnsi="Arial" w:cs="Arial"/>
        </w:rPr>
        <w:t xml:space="preserve">                           </w:t>
      </w:r>
      <w:r w:rsidR="00DC1B97" w:rsidRPr="00AD3C05">
        <w:rPr>
          <w:rFonts w:ascii="Arial" w:hAnsi="Arial" w:cs="Arial"/>
        </w:rPr>
        <w:t>warsztatów pn. „</w:t>
      </w:r>
      <w:r w:rsidR="00DC1B97" w:rsidRPr="00AD3C05">
        <w:rPr>
          <w:rFonts w:ascii="Arial" w:hAnsi="Arial" w:cs="Arial"/>
          <w:b/>
        </w:rPr>
        <w:t>Szkoła dla Rodziców”</w:t>
      </w:r>
      <w:r w:rsidR="00BE7BB8" w:rsidRPr="00AD3C05">
        <w:rPr>
          <w:rFonts w:ascii="Arial" w:hAnsi="Arial" w:cs="Arial"/>
        </w:rPr>
        <w:t xml:space="preserve"> dla</w:t>
      </w:r>
      <w:r w:rsidR="00DC1B97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 xml:space="preserve"> uczestników projektu</w:t>
      </w:r>
      <w:r w:rsidR="00BE7BB8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 xml:space="preserve"> pn. „Regionalna Akademia Dzieci i Młodzieży”.</w:t>
      </w:r>
    </w:p>
    <w:p w14:paraId="34571E23" w14:textId="21FCF639" w:rsidR="00CB0D2F" w:rsidRPr="00AD3C05" w:rsidRDefault="00CB0D2F" w:rsidP="00757A04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</w:rPr>
      </w:pPr>
      <w:r w:rsidRPr="00AD3C05">
        <w:rPr>
          <w:rFonts w:ascii="Arial" w:hAnsi="Arial" w:cs="Arial"/>
          <w:b/>
          <w:bCs/>
        </w:rPr>
        <w:t xml:space="preserve">Nazwa </w:t>
      </w:r>
      <w:r w:rsidR="00757A04">
        <w:rPr>
          <w:rFonts w:ascii="Arial" w:hAnsi="Arial" w:cs="Arial"/>
          <w:b/>
          <w:bCs/>
        </w:rPr>
        <w:t>W</w:t>
      </w:r>
      <w:r w:rsidRPr="00AD3C05">
        <w:rPr>
          <w:rFonts w:ascii="Arial" w:hAnsi="Arial" w:cs="Arial"/>
          <w:b/>
          <w:bCs/>
        </w:rPr>
        <w:t>ykonawcy</w:t>
      </w:r>
      <w:r w:rsidRPr="00AD3C05">
        <w:rPr>
          <w:rFonts w:ascii="Arial" w:hAnsi="Arial" w:cs="Arial"/>
        </w:rPr>
        <w:t xml:space="preserve"> ……………………………</w:t>
      </w:r>
      <w:r w:rsidR="009B237D">
        <w:rPr>
          <w:rFonts w:ascii="Arial" w:hAnsi="Arial" w:cs="Arial"/>
        </w:rPr>
        <w:t>…………………………………………………….</w:t>
      </w:r>
    </w:p>
    <w:p w14:paraId="0D2BFDCF" w14:textId="77777777" w:rsidR="00CB0D2F" w:rsidRPr="00AD3C05" w:rsidRDefault="00CB0D2F" w:rsidP="00757A04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</w:rPr>
      </w:pPr>
    </w:p>
    <w:p w14:paraId="6BB4A08C" w14:textId="3CA82DD3" w:rsidR="00CB0D2F" w:rsidRPr="00AD3C05" w:rsidRDefault="00CB0D2F" w:rsidP="00757A04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</w:rPr>
      </w:pPr>
      <w:r w:rsidRPr="00AD3C05">
        <w:rPr>
          <w:rFonts w:ascii="Arial" w:hAnsi="Arial" w:cs="Arial"/>
          <w:b/>
          <w:bCs/>
        </w:rPr>
        <w:t xml:space="preserve">Adres </w:t>
      </w:r>
      <w:r w:rsidR="00757A04">
        <w:rPr>
          <w:rFonts w:ascii="Arial" w:hAnsi="Arial" w:cs="Arial"/>
          <w:b/>
          <w:bCs/>
        </w:rPr>
        <w:t>W</w:t>
      </w:r>
      <w:r w:rsidRPr="00AD3C05">
        <w:rPr>
          <w:rFonts w:ascii="Arial" w:hAnsi="Arial" w:cs="Arial"/>
          <w:b/>
          <w:bCs/>
        </w:rPr>
        <w:t xml:space="preserve">ykonawcy </w:t>
      </w:r>
      <w:r w:rsidRPr="00AD3C05">
        <w:rPr>
          <w:rFonts w:ascii="Arial" w:hAnsi="Arial" w:cs="Arial"/>
        </w:rPr>
        <w:tab/>
        <w:t>…</w:t>
      </w:r>
    </w:p>
    <w:p w14:paraId="0B801D77" w14:textId="77777777" w:rsidR="00CB0D2F" w:rsidRPr="00AD3C05" w:rsidRDefault="00CB0D2F" w:rsidP="00757A04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</w:rPr>
      </w:pPr>
    </w:p>
    <w:p w14:paraId="4CF7026C" w14:textId="77777777" w:rsidR="00CB0D2F" w:rsidRPr="00AD3C05" w:rsidRDefault="00CB0D2F" w:rsidP="009B237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  <w:r w:rsidRPr="00AD3C05">
        <w:rPr>
          <w:rFonts w:ascii="Arial" w:hAnsi="Arial" w:cs="Arial"/>
          <w:b/>
          <w:bCs/>
          <w:spacing w:val="-2"/>
        </w:rPr>
        <w:t xml:space="preserve"> NIP</w:t>
      </w:r>
      <w:r w:rsidRPr="00AD3C05">
        <w:rPr>
          <w:rFonts w:ascii="Arial" w:hAnsi="Arial" w:cs="Arial"/>
          <w:spacing w:val="-2"/>
        </w:rPr>
        <w:t xml:space="preserve"> </w:t>
      </w:r>
      <w:r w:rsidRPr="00AD3C05">
        <w:rPr>
          <w:rFonts w:ascii="Arial" w:hAnsi="Arial" w:cs="Arial"/>
        </w:rPr>
        <w:t>………………………………………………………………………………………………..........</w:t>
      </w:r>
    </w:p>
    <w:p w14:paraId="3B24B8CF" w14:textId="77777777" w:rsidR="00CB0D2F" w:rsidRPr="00AD3C05" w:rsidRDefault="00CB0D2F" w:rsidP="009B237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0AD2B34C" w14:textId="77777777" w:rsidR="00CB0D2F" w:rsidRPr="00AD3C05" w:rsidRDefault="00CB0D2F" w:rsidP="009B237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  <w:r w:rsidRPr="00AD3C05">
        <w:rPr>
          <w:rFonts w:ascii="Arial" w:hAnsi="Arial" w:cs="Arial"/>
          <w:b/>
          <w:bCs/>
          <w:spacing w:val="-1"/>
        </w:rPr>
        <w:t>Oferuję wykonanie przedmiotu zamówienia (koszt jednego warsztatu) za:</w:t>
      </w:r>
    </w:p>
    <w:p w14:paraId="503512C5" w14:textId="77777777" w:rsidR="00CB0D2F" w:rsidRPr="00AD3C05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5EA0424D" w14:textId="1FC521B3" w:rsidR="009B237D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>Kwotę netto …………………</w:t>
      </w:r>
      <w:r w:rsidR="009B237D">
        <w:rPr>
          <w:rFonts w:ascii="Arial" w:hAnsi="Arial" w:cs="Arial"/>
          <w:spacing w:val="-1"/>
        </w:rPr>
        <w:t>……………….</w:t>
      </w:r>
      <w:r w:rsidRPr="00AD3C05">
        <w:rPr>
          <w:rFonts w:ascii="Arial" w:hAnsi="Arial" w:cs="Arial"/>
          <w:spacing w:val="-1"/>
        </w:rPr>
        <w:t xml:space="preserve">zł </w:t>
      </w:r>
    </w:p>
    <w:p w14:paraId="5BA0F4A8" w14:textId="223D06F8" w:rsidR="00CB0D2F" w:rsidRPr="00AD3C05" w:rsidRDefault="009B237D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         </w:t>
      </w:r>
      <w:r w:rsidR="00CB0D2F" w:rsidRPr="00AD3C05">
        <w:rPr>
          <w:rFonts w:ascii="Arial" w:hAnsi="Arial" w:cs="Arial"/>
          <w:spacing w:val="-1"/>
        </w:rPr>
        <w:t>(słownie: …………………………………………………….……………………………</w:t>
      </w:r>
      <w:r>
        <w:rPr>
          <w:rFonts w:ascii="Arial" w:hAnsi="Arial" w:cs="Arial"/>
          <w:spacing w:val="-1"/>
        </w:rPr>
        <w:t>…..</w:t>
      </w:r>
      <w:r w:rsidR="00CB0D2F" w:rsidRPr="00AD3C05">
        <w:rPr>
          <w:rFonts w:ascii="Arial" w:hAnsi="Arial" w:cs="Arial"/>
          <w:spacing w:val="-1"/>
        </w:rPr>
        <w:t xml:space="preserve">zł </w:t>
      </w:r>
      <w:r w:rsidR="00CB0D2F" w:rsidRPr="00AD3C05">
        <w:rPr>
          <w:rFonts w:ascii="Arial" w:hAnsi="Arial" w:cs="Arial"/>
          <w:spacing w:val="-1"/>
        </w:rPr>
        <w:tab/>
      </w:r>
    </w:p>
    <w:p w14:paraId="48D6B369" w14:textId="77777777" w:rsidR="00CB0D2F" w:rsidRPr="00AD3C05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 xml:space="preserve">Podatek VAT ………………………………. zł </w:t>
      </w:r>
    </w:p>
    <w:p w14:paraId="6FADAFF0" w14:textId="61302676" w:rsidR="00CB0D2F" w:rsidRPr="00AD3C05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 xml:space="preserve">          (słownie</w:t>
      </w:r>
      <w:r w:rsidR="009B237D">
        <w:rPr>
          <w:rFonts w:ascii="Arial" w:hAnsi="Arial" w:cs="Arial"/>
          <w:spacing w:val="-1"/>
        </w:rPr>
        <w:t xml:space="preserve">: </w:t>
      </w:r>
      <w:r w:rsidRPr="00AD3C05">
        <w:rPr>
          <w:rFonts w:ascii="Arial" w:hAnsi="Arial" w:cs="Arial"/>
          <w:spacing w:val="-1"/>
        </w:rPr>
        <w:t>………………………………………………………………………………………zł</w:t>
      </w:r>
    </w:p>
    <w:p w14:paraId="7543807F" w14:textId="77777777" w:rsidR="00CB0D2F" w:rsidRPr="00AD3C05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</w:rPr>
      </w:pPr>
    </w:p>
    <w:p w14:paraId="39A58126" w14:textId="68AA97E2" w:rsidR="00CB0D2F" w:rsidRPr="00AD3C05" w:rsidRDefault="00CB0D2F" w:rsidP="00757A04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 xml:space="preserve">Cenę brutto ………………………………….zł </w:t>
      </w:r>
    </w:p>
    <w:p w14:paraId="5FF8FE8C" w14:textId="007EA82D" w:rsidR="00CB0D2F" w:rsidRPr="009B237D" w:rsidRDefault="00CB0D2F" w:rsidP="009B237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</w:rPr>
      </w:pPr>
      <w:r w:rsidRPr="00AD3C05">
        <w:rPr>
          <w:rFonts w:ascii="Arial" w:hAnsi="Arial" w:cs="Arial"/>
          <w:spacing w:val="-1"/>
        </w:rPr>
        <w:tab/>
        <w:t>(słownie: …………………………….…………………………………..…………………… zł</w:t>
      </w:r>
    </w:p>
    <w:p w14:paraId="7996BC2C" w14:textId="77777777" w:rsidR="009B237D" w:rsidRPr="00AD3C05" w:rsidRDefault="009B237D" w:rsidP="009B237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</w:rPr>
      </w:pPr>
    </w:p>
    <w:p w14:paraId="2FAF2B81" w14:textId="3F4A6F85" w:rsidR="00CB0D2F" w:rsidRPr="00AD3C05" w:rsidRDefault="00CB0D2F" w:rsidP="009B237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/>
        </w:rPr>
        <w:t>Oświadczam, że</w:t>
      </w:r>
      <w:r w:rsidR="009B237D">
        <w:rPr>
          <w:rFonts w:ascii="Arial" w:hAnsi="Arial" w:cs="Arial"/>
          <w:b/>
        </w:rPr>
        <w:t>:</w:t>
      </w:r>
      <w:r w:rsidRPr="00AD3C05">
        <w:rPr>
          <w:rFonts w:ascii="Arial" w:hAnsi="Arial" w:cs="Arial"/>
          <w:color w:val="000000"/>
        </w:rPr>
        <w:t xml:space="preserve"> </w:t>
      </w:r>
    </w:p>
    <w:p w14:paraId="6E24D1E5" w14:textId="77777777" w:rsidR="00CB0D2F" w:rsidRPr="00AD3C05" w:rsidRDefault="00CB0D2F" w:rsidP="009B237D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nie jestem powiązany osobowo i kapitałowo z zamawiającym,</w:t>
      </w:r>
    </w:p>
    <w:p w14:paraId="15953CD3" w14:textId="77777777" w:rsidR="00CB0D2F" w:rsidRPr="00AD3C05" w:rsidRDefault="00CB0D2F" w:rsidP="009451B1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</w:rPr>
      </w:pPr>
      <w:r w:rsidRPr="00AD3C05">
        <w:rPr>
          <w:rFonts w:ascii="Arial" w:hAnsi="Arial" w:cs="Arial"/>
          <w:i/>
          <w:color w:val="000000"/>
        </w:rPr>
        <w:t xml:space="preserve">zapoznałem/łam się, </w:t>
      </w:r>
      <w:r w:rsidRPr="00AD3C05">
        <w:rPr>
          <w:rFonts w:ascii="Arial" w:hAnsi="Arial" w:cs="Arial"/>
          <w:i/>
        </w:rPr>
        <w:t>akceptuję i spełniam</w:t>
      </w:r>
      <w:r w:rsidRPr="00AD3C05">
        <w:rPr>
          <w:rFonts w:ascii="Arial" w:hAnsi="Arial" w:cs="Arial"/>
          <w:i/>
          <w:color w:val="00B050"/>
        </w:rPr>
        <w:t xml:space="preserve"> </w:t>
      </w:r>
      <w:r w:rsidRPr="00AD3C05">
        <w:rPr>
          <w:rFonts w:ascii="Arial" w:hAnsi="Arial" w:cs="Arial"/>
          <w:i/>
          <w:color w:val="000000"/>
        </w:rPr>
        <w:t>wymienione w zapytaniu ofertowym warunki realizacji zamówienia,</w:t>
      </w:r>
    </w:p>
    <w:p w14:paraId="194B1D3B" w14:textId="77777777" w:rsidR="00CB0D2F" w:rsidRPr="00AD3C05" w:rsidRDefault="00CB0D2F" w:rsidP="009451B1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</w:rPr>
      </w:pPr>
      <w:r w:rsidRPr="00AD3C05">
        <w:rPr>
          <w:rFonts w:ascii="Arial" w:hAnsi="Arial" w:cs="Arial"/>
          <w:bCs/>
          <w:i/>
        </w:rPr>
        <w:t>wyrażam zgodę na związanie ofertą,</w:t>
      </w:r>
    </w:p>
    <w:p w14:paraId="71AD2B36" w14:textId="77777777" w:rsidR="00CB0D2F" w:rsidRPr="00AD3C05" w:rsidRDefault="00CB0D2F" w:rsidP="009451B1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</w:rPr>
      </w:pPr>
      <w:r w:rsidRPr="00AD3C05">
        <w:rPr>
          <w:rFonts w:ascii="Arial" w:hAnsi="Arial" w:cs="Arial"/>
          <w:i/>
        </w:rPr>
        <w:t>w cenie oferty zostały uwzględnione wszystkie koszty wykonania zamówienia i realizacji przyszłego świadczenia umownego (w tym podatek VAT jeśli dotyczy),</w:t>
      </w:r>
    </w:p>
    <w:p w14:paraId="1B5F9B19" w14:textId="77777777" w:rsidR="00CB0D2F" w:rsidRPr="00AD3C05" w:rsidRDefault="00CB0D2F" w:rsidP="009451B1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zdobyłem/liśmy wszelkie informacje, które były konieczne do przygotowania oferty oraz, że wyceniłem/liśmy wszystkie elementy niezbędne do prawidłowego wykonania umowy,</w:t>
      </w:r>
    </w:p>
    <w:p w14:paraId="3DCDD7E3" w14:textId="77777777" w:rsidR="00CB0D2F" w:rsidRPr="00AD3C05" w:rsidRDefault="00CB0D2F" w:rsidP="009451B1">
      <w:pPr>
        <w:numPr>
          <w:ilvl w:val="1"/>
          <w:numId w:val="11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</w:rPr>
      </w:pPr>
      <w:r w:rsidRPr="00AD3C05">
        <w:rPr>
          <w:rFonts w:ascii="Arial" w:hAnsi="Arial" w:cs="Arial"/>
          <w:i/>
        </w:rPr>
        <w:t>na wykonany przedmiot zmówienia udzielam/y gwarancji jakości oraz rękojmi.</w:t>
      </w:r>
    </w:p>
    <w:p w14:paraId="1CDFF61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color w:val="00000A"/>
        </w:rPr>
      </w:pPr>
    </w:p>
    <w:p w14:paraId="529E0F4C" w14:textId="036D39FD" w:rsidR="00757A04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………………………………………….</w:t>
      </w:r>
    </w:p>
    <w:p w14:paraId="794B7A38" w14:textId="04808193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 w:rsidR="00757A04"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</w:t>
      </w:r>
    </w:p>
    <w:p w14:paraId="21CD8182" w14:textId="7AF577B1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lastRenderedPageBreak/>
        <w:t>Załącznik nr 2</w:t>
      </w:r>
    </w:p>
    <w:p w14:paraId="63EE2B2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2FB13BF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35315B4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187AB47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0CC29FA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2172BF5A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4A23ADB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55CB62E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769D03B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00A4633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3D7FFA6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71B5C95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</w:t>
      </w:r>
    </w:p>
    <w:p w14:paraId="65FABD77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5F435F90" w14:textId="078D2F06" w:rsidR="00CB0D2F" w:rsidRPr="00AD3C05" w:rsidRDefault="00CB0D2F" w:rsidP="009451B1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W związku z ubieganiem się o udzielenie zamówienia na realizację usługi</w:t>
      </w:r>
      <w:r w:rsidRPr="00AD3C05">
        <w:rPr>
          <w:rFonts w:ascii="Arial" w:eastAsia="Times New Roman" w:hAnsi="Arial" w:cs="Arial"/>
          <w:lang w:eastAsia="pl-PL"/>
        </w:rPr>
        <w:t xml:space="preserve"> polegającej na</w:t>
      </w:r>
      <w:r w:rsidRPr="00AD3C05">
        <w:rPr>
          <w:rFonts w:ascii="Arial" w:hAnsi="Arial" w:cs="Arial"/>
        </w:rPr>
        <w:t xml:space="preserve"> organizacji i przeprowadzeniu</w:t>
      </w:r>
      <w:r w:rsidR="00BE7BB8" w:rsidRPr="00AD3C05">
        <w:rPr>
          <w:rFonts w:ascii="Arial" w:hAnsi="Arial" w:cs="Arial"/>
        </w:rPr>
        <w:t xml:space="preserve"> </w:t>
      </w:r>
      <w:r w:rsidR="000A61B6" w:rsidRPr="00AD3C05">
        <w:rPr>
          <w:rFonts w:ascii="Arial" w:hAnsi="Arial" w:cs="Arial"/>
        </w:rPr>
        <w:t>dwóch</w:t>
      </w:r>
      <w:r w:rsidR="00DC1B97" w:rsidRPr="00AD3C05">
        <w:rPr>
          <w:rFonts w:ascii="Arial" w:hAnsi="Arial" w:cs="Arial"/>
        </w:rPr>
        <w:t xml:space="preserve"> warsztatów pn. „</w:t>
      </w:r>
      <w:r w:rsidR="00DC1B97" w:rsidRPr="00AD3C05">
        <w:rPr>
          <w:rFonts w:ascii="Arial" w:hAnsi="Arial" w:cs="Arial"/>
          <w:b/>
        </w:rPr>
        <w:t>Szkoła dla Rodziców”</w:t>
      </w:r>
      <w:r w:rsidR="000A61B6" w:rsidRPr="00AD3C05">
        <w:rPr>
          <w:rFonts w:ascii="Arial" w:hAnsi="Arial" w:cs="Arial"/>
          <w:b/>
        </w:rPr>
        <w:t xml:space="preserve"> </w:t>
      </w:r>
      <w:r w:rsidR="00BE7BB8" w:rsidRPr="00AD3C05">
        <w:rPr>
          <w:rFonts w:ascii="Arial" w:hAnsi="Arial" w:cs="Arial"/>
        </w:rPr>
        <w:t>dla</w:t>
      </w:r>
      <w:r w:rsidRPr="00AD3C05">
        <w:rPr>
          <w:rFonts w:ascii="Arial" w:hAnsi="Arial" w:cs="Arial"/>
        </w:rPr>
        <w:t xml:space="preserve"> uczestników projektu pn. „Regionalna Akademia Dzieci i Młodzieży” oświadczam(y), że:</w:t>
      </w:r>
    </w:p>
    <w:p w14:paraId="36B5EF47" w14:textId="77777777" w:rsidR="00CB0D2F" w:rsidRPr="00AD3C05" w:rsidRDefault="00CB0D2F" w:rsidP="009451B1">
      <w:pPr>
        <w:numPr>
          <w:ilvl w:val="0"/>
          <w:numId w:val="12"/>
        </w:numPr>
        <w:suppressAutoHyphens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7CA95A12" w14:textId="77777777" w:rsidR="00CB0D2F" w:rsidRPr="00AD3C05" w:rsidRDefault="00CB0D2F" w:rsidP="009451B1">
      <w:pPr>
        <w:numPr>
          <w:ilvl w:val="0"/>
          <w:numId w:val="12"/>
        </w:numPr>
        <w:suppressAutoHyphens/>
        <w:spacing w:after="0" w:line="360" w:lineRule="auto"/>
        <w:ind w:left="714" w:hanging="357"/>
        <w:rPr>
          <w:rFonts w:ascii="Arial" w:hAnsi="Arial" w:cs="Arial"/>
        </w:rPr>
      </w:pPr>
      <w:r w:rsidRPr="00AD3C05">
        <w:rPr>
          <w:rFonts w:ascii="Arial" w:hAnsi="Arial" w:cs="Arial"/>
        </w:rPr>
        <w:t>posiadam/my odpowiednią wiedzę i doświadczenie oraz dysponuję/</w:t>
      </w:r>
      <w:proofErr w:type="spellStart"/>
      <w:r w:rsidRPr="00AD3C05">
        <w:rPr>
          <w:rFonts w:ascii="Arial" w:hAnsi="Arial" w:cs="Arial"/>
        </w:rPr>
        <w:t>emy</w:t>
      </w:r>
      <w:proofErr w:type="spellEnd"/>
      <w:r w:rsidRPr="00AD3C05">
        <w:rPr>
          <w:rFonts w:ascii="Arial" w:hAnsi="Arial" w:cs="Arial"/>
        </w:rPr>
        <w:t xml:space="preserve"> potencjałem technicznym i osobami zdolnymi do wykonania zamówienia lub posiadam/y dostęp </w:t>
      </w:r>
      <w:r w:rsidRPr="00AD3C05">
        <w:rPr>
          <w:rFonts w:ascii="Arial" w:hAnsi="Arial" w:cs="Arial"/>
        </w:rPr>
        <w:br/>
        <w:t>do potencjału technicznego i osób zdolnych do wykonania zamówienia,</w:t>
      </w:r>
    </w:p>
    <w:p w14:paraId="07F1583B" w14:textId="77777777" w:rsidR="00CB0D2F" w:rsidRPr="00AD3C05" w:rsidRDefault="00CB0D2F" w:rsidP="009451B1">
      <w:pPr>
        <w:numPr>
          <w:ilvl w:val="0"/>
          <w:numId w:val="12"/>
        </w:numPr>
        <w:suppressAutoHyphens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znajduję/my się w sytuacji ekonomicznej i finansowej zapewniającej wykonanie zamówienia.</w:t>
      </w:r>
    </w:p>
    <w:p w14:paraId="50D2944B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</w:p>
    <w:p w14:paraId="398FD850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</w:p>
    <w:p w14:paraId="5E6A5173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</w:p>
    <w:p w14:paraId="2FC38132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</w:p>
    <w:p w14:paraId="7A401B8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086CE50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549A44F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3D55476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0BA1C5D7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582F872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32607F91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AC42767" w14:textId="2B00BB77" w:rsidR="00757A04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 ……………………………………………………</w:t>
      </w:r>
    </w:p>
    <w:p w14:paraId="24463F1A" w14:textId="45708593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 w:rsidR="00757A04"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upoważnionej)</w:t>
      </w:r>
    </w:p>
    <w:p w14:paraId="35EF965F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</w:p>
    <w:p w14:paraId="436890C1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</w:p>
    <w:p w14:paraId="1D861894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</w:p>
    <w:p w14:paraId="3C699EC9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                  </w:t>
      </w:r>
    </w:p>
    <w:p w14:paraId="3AFD67A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5928E19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lastRenderedPageBreak/>
        <w:t>Załącznik nr 3</w:t>
      </w:r>
    </w:p>
    <w:p w14:paraId="1063D2E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609D8D8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174A553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19B3360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0B2BB23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26608009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5F1C988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671398C1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75D802A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AEB6329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334824A4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71B26E1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</w:t>
      </w:r>
    </w:p>
    <w:p w14:paraId="653618E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67667118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Oświadczam, że :</w:t>
      </w:r>
    </w:p>
    <w:p w14:paraId="600D8660" w14:textId="77777777" w:rsidR="00CB0D2F" w:rsidRPr="00AD3C05" w:rsidRDefault="00CB0D2F" w:rsidP="009451B1">
      <w:pPr>
        <w:pStyle w:val="Akapitzlist"/>
        <w:numPr>
          <w:ilvl w:val="0"/>
          <w:numId w:val="13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nie byłem(</w:t>
      </w:r>
      <w:proofErr w:type="spellStart"/>
      <w:r w:rsidRPr="00AD3C05">
        <w:rPr>
          <w:rFonts w:ascii="Arial" w:hAnsi="Arial" w:cs="Arial"/>
        </w:rPr>
        <w:t>am</w:t>
      </w:r>
      <w:proofErr w:type="spellEnd"/>
      <w:r w:rsidRPr="00AD3C05">
        <w:rPr>
          <w:rFonts w:ascii="Arial" w:hAnsi="Arial" w:cs="Arial"/>
        </w:rPr>
        <w:t>) karany(a) za przestępstwo popełnione umyślnie ścigane z oskarżenia publicznego, w tym przestępstwo na tle seksualnym lub umyślne przestępstwo skarbowe,</w:t>
      </w:r>
    </w:p>
    <w:p w14:paraId="01E8F6DB" w14:textId="77777777" w:rsidR="00CB0D2F" w:rsidRPr="00AD3C05" w:rsidRDefault="00CB0D2F" w:rsidP="009451B1">
      <w:pPr>
        <w:pStyle w:val="Akapitzlist"/>
        <w:numPr>
          <w:ilvl w:val="0"/>
          <w:numId w:val="13"/>
        </w:numPr>
        <w:overflowPunct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korzystam z pełni praw publicznych i posiadam pełną zdolność do czynności prawnych. </w:t>
      </w:r>
    </w:p>
    <w:p w14:paraId="6152EB33" w14:textId="77777777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</w:p>
    <w:p w14:paraId="4515F3D9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638A10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586512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3CE4F7B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36FF6B77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FCA7B1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15E1DAEF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1498BCBF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</w:p>
    <w:p w14:paraId="6D4B4751" w14:textId="6A65D138" w:rsidR="00757A04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……………………………………………………</w:t>
      </w:r>
    </w:p>
    <w:p w14:paraId="506D1AED" w14:textId="766F292B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(data i podpis </w:t>
      </w:r>
      <w:r w:rsidR="00757A04">
        <w:rPr>
          <w:rFonts w:ascii="Arial" w:hAnsi="Arial" w:cs="Arial"/>
        </w:rPr>
        <w:t>W</w:t>
      </w:r>
      <w:r w:rsidRPr="00AD3C05">
        <w:rPr>
          <w:rFonts w:ascii="Arial" w:hAnsi="Arial" w:cs="Arial"/>
        </w:rPr>
        <w:t>ykonawcy lub osoby upoważnionej)</w:t>
      </w:r>
    </w:p>
    <w:p w14:paraId="04AEE48C" w14:textId="77777777" w:rsidR="00CB0D2F" w:rsidRPr="00AD3C05" w:rsidRDefault="00CB0D2F" w:rsidP="00757A04">
      <w:pPr>
        <w:spacing w:after="0" w:line="360" w:lineRule="auto"/>
        <w:rPr>
          <w:rFonts w:ascii="Arial" w:hAnsi="Arial" w:cs="Arial"/>
        </w:rPr>
      </w:pPr>
    </w:p>
    <w:p w14:paraId="4482784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5C4DC03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2DD4F30D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                     </w:t>
      </w:r>
    </w:p>
    <w:p w14:paraId="5D7CFC1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1EE09577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28D2C129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38490DF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65A8E4C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1B5D039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5A6000F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3011CB4A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35B09B44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5341612F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0E3A2DF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6902AAD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2661880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</w:p>
    <w:p w14:paraId="6ED69725" w14:textId="3FCAD3F5" w:rsidR="00CB0D2F" w:rsidRPr="00AD3C05" w:rsidRDefault="00CB0D2F" w:rsidP="009451B1">
      <w:pPr>
        <w:spacing w:after="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lastRenderedPageBreak/>
        <w:t xml:space="preserve">Załącznik nr 4 </w:t>
      </w:r>
    </w:p>
    <w:p w14:paraId="3971469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9AD510A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Dane oferenta:</w:t>
      </w:r>
    </w:p>
    <w:p w14:paraId="190ACC1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E4477E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33B9BCA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788232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…………………………………....</w:t>
      </w:r>
    </w:p>
    <w:p w14:paraId="3CBA1F2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B4A292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</w:t>
      </w:r>
    </w:p>
    <w:p w14:paraId="7719C56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32B64959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1628A1D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2FD58C0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2E6990A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  <w:r w:rsidRPr="00AD3C05">
        <w:rPr>
          <w:rFonts w:ascii="Arial" w:hAnsi="Arial" w:cs="Arial"/>
          <w:b/>
        </w:rPr>
        <w:t>OŚWIADCZENIE</w:t>
      </w:r>
    </w:p>
    <w:p w14:paraId="22DE512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45DBDE6B" w14:textId="0211D6CD" w:rsidR="00CB0D2F" w:rsidRPr="00AD3C05" w:rsidRDefault="00CB0D2F" w:rsidP="009451B1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W związku z ubieganiem się o udzielenie zamówienia na realizację usługi </w:t>
      </w:r>
      <w:r w:rsidRPr="00AD3C05">
        <w:rPr>
          <w:rFonts w:ascii="Arial" w:eastAsia="Times New Roman" w:hAnsi="Arial" w:cs="Arial"/>
          <w:lang w:eastAsia="pl-PL"/>
        </w:rPr>
        <w:t xml:space="preserve">polegającej na </w:t>
      </w:r>
      <w:r w:rsidRPr="00AD3C05">
        <w:rPr>
          <w:rFonts w:ascii="Arial" w:hAnsi="Arial" w:cs="Arial"/>
        </w:rPr>
        <w:t>organizacji i przeprowadzeniu</w:t>
      </w:r>
      <w:r w:rsidR="00BE7BB8" w:rsidRPr="00AD3C05">
        <w:rPr>
          <w:rFonts w:ascii="Arial" w:hAnsi="Arial" w:cs="Arial"/>
        </w:rPr>
        <w:t xml:space="preserve"> </w:t>
      </w:r>
      <w:r w:rsidR="000A61B6" w:rsidRPr="00AD3C05">
        <w:rPr>
          <w:rFonts w:ascii="Arial" w:hAnsi="Arial" w:cs="Arial"/>
        </w:rPr>
        <w:t>dwóch</w:t>
      </w:r>
      <w:r w:rsidR="00DC1B97" w:rsidRPr="00AD3C05">
        <w:rPr>
          <w:rFonts w:ascii="Arial" w:hAnsi="Arial" w:cs="Arial"/>
        </w:rPr>
        <w:t xml:space="preserve"> warsztatów pn. „</w:t>
      </w:r>
      <w:r w:rsidR="00DC1B97" w:rsidRPr="00AD3C05">
        <w:rPr>
          <w:rFonts w:ascii="Arial" w:hAnsi="Arial" w:cs="Arial"/>
          <w:b/>
        </w:rPr>
        <w:t>Szkoła dla Rodziców”</w:t>
      </w:r>
      <w:r w:rsidR="00BE7BB8" w:rsidRPr="00AD3C05">
        <w:rPr>
          <w:rFonts w:ascii="Arial" w:hAnsi="Arial" w:cs="Arial"/>
          <w:b/>
        </w:rPr>
        <w:t xml:space="preserve"> </w:t>
      </w:r>
      <w:r w:rsidR="00BE7BB8" w:rsidRPr="00AD3C05">
        <w:rPr>
          <w:rFonts w:ascii="Arial" w:hAnsi="Arial" w:cs="Arial"/>
        </w:rPr>
        <w:t>dla</w:t>
      </w:r>
      <w:r w:rsidR="00DC1B97" w:rsidRPr="00AD3C05">
        <w:rPr>
          <w:rFonts w:ascii="Arial" w:hAnsi="Arial" w:cs="Arial"/>
        </w:rPr>
        <w:t xml:space="preserve"> </w:t>
      </w:r>
      <w:r w:rsidRPr="00AD3C05">
        <w:rPr>
          <w:rFonts w:ascii="Arial" w:hAnsi="Arial" w:cs="Arial"/>
        </w:rPr>
        <w:t xml:space="preserve">uczestników projektu pn. „Regionalna Akademia Dzieci i Młodzieży” nieodwołalnie </w:t>
      </w:r>
      <w:r w:rsidR="00132879" w:rsidRPr="00AD3C05">
        <w:rPr>
          <w:rFonts w:ascii="Arial" w:hAnsi="Arial" w:cs="Arial"/>
        </w:rPr>
        <w:t xml:space="preserve">wyrażam </w:t>
      </w:r>
      <w:r w:rsidRPr="00AD3C05">
        <w:rPr>
          <w:rFonts w:ascii="Arial" w:hAnsi="Arial" w:cs="Arial"/>
        </w:rPr>
        <w:t xml:space="preserve">zgodę na </w:t>
      </w:r>
      <w:r w:rsidRPr="00AD3C05">
        <w:rPr>
          <w:rFonts w:ascii="Arial" w:hAnsi="Arial" w:cs="Arial"/>
          <w:bCs/>
        </w:rPr>
        <w:t>wgląd w dokumentację dotyczącą wyżej wymienionego zamówienia przez Zamawiającego oraz przez organy kontrolujące projekt.</w:t>
      </w:r>
    </w:p>
    <w:p w14:paraId="1EF090E1" w14:textId="77777777" w:rsidR="00CB0D2F" w:rsidRPr="00AD3C05" w:rsidRDefault="00CB0D2F" w:rsidP="009451B1">
      <w:pPr>
        <w:spacing w:after="0" w:line="360" w:lineRule="auto"/>
        <w:rPr>
          <w:rFonts w:ascii="Arial" w:hAnsi="Arial" w:cs="Arial"/>
          <w:bCs/>
        </w:rPr>
      </w:pPr>
    </w:p>
    <w:p w14:paraId="0DF2D1B2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376357D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792E3D41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7DF0D88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1BAEAA4D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16C812EF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03C1364E" w14:textId="0C539750" w:rsidR="00757A04" w:rsidRDefault="00CB0D2F" w:rsidP="00757A04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 xml:space="preserve">          ………………………………………</w:t>
      </w:r>
      <w:bookmarkStart w:id="1" w:name="_Hlk520202369"/>
    </w:p>
    <w:p w14:paraId="74C3E94A" w14:textId="77777777" w:rsidR="00757A04" w:rsidRDefault="00757A04" w:rsidP="00757A04">
      <w:pPr>
        <w:spacing w:after="0" w:line="240" w:lineRule="auto"/>
        <w:rPr>
          <w:rFonts w:ascii="Arial" w:hAnsi="Arial" w:cs="Arial"/>
          <w:bCs/>
        </w:rPr>
      </w:pPr>
    </w:p>
    <w:p w14:paraId="35C490BD" w14:textId="7672724B" w:rsidR="00CB0D2F" w:rsidRPr="00AD3C05" w:rsidRDefault="00CB0D2F" w:rsidP="00757A04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 xml:space="preserve">(data i podpis </w:t>
      </w:r>
      <w:r w:rsidR="00757A04">
        <w:rPr>
          <w:rFonts w:ascii="Arial" w:hAnsi="Arial" w:cs="Arial"/>
          <w:bCs/>
        </w:rPr>
        <w:t>W</w:t>
      </w:r>
      <w:r w:rsidRPr="00AD3C05">
        <w:rPr>
          <w:rFonts w:ascii="Arial" w:hAnsi="Arial" w:cs="Arial"/>
          <w:bCs/>
        </w:rPr>
        <w:t>ykonawcy lub osoby upoważnionej)</w:t>
      </w:r>
    </w:p>
    <w:bookmarkEnd w:id="1"/>
    <w:p w14:paraId="50F18591" w14:textId="77777777" w:rsidR="00CB0D2F" w:rsidRPr="00AD3C05" w:rsidRDefault="00CB0D2F" w:rsidP="00757A04">
      <w:pPr>
        <w:spacing w:after="0" w:line="240" w:lineRule="auto"/>
        <w:rPr>
          <w:rFonts w:ascii="Arial" w:hAnsi="Arial" w:cs="Arial"/>
          <w:bCs/>
        </w:rPr>
      </w:pPr>
    </w:p>
    <w:p w14:paraId="5C9DDC86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2F21DA2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40BA92A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50983ED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7BAFD72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23DF037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3D939FC0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63646E33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1EE4987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42BA8D7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09D2AFF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72B5F32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15D4FC20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6EC83EE9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273F7566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113AF855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51A20523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1100A033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29910855" w14:textId="77777777" w:rsidR="00245D1B" w:rsidRDefault="00245D1B" w:rsidP="009451B1">
      <w:pPr>
        <w:spacing w:after="0" w:line="240" w:lineRule="auto"/>
        <w:rPr>
          <w:rFonts w:ascii="Arial" w:hAnsi="Arial" w:cs="Arial"/>
          <w:b/>
          <w:bCs/>
        </w:rPr>
      </w:pPr>
    </w:p>
    <w:p w14:paraId="49FD4843" w14:textId="600E8F01" w:rsidR="00CB0D2F" w:rsidRPr="00AD3C05" w:rsidRDefault="00CB0D2F" w:rsidP="009451B1">
      <w:pPr>
        <w:spacing w:after="0" w:line="240" w:lineRule="auto"/>
        <w:rPr>
          <w:rFonts w:ascii="Arial" w:hAnsi="Arial" w:cs="Arial"/>
          <w:b/>
          <w:bCs/>
        </w:rPr>
      </w:pPr>
      <w:r w:rsidRPr="00AD3C05">
        <w:rPr>
          <w:rFonts w:ascii="Arial" w:hAnsi="Arial" w:cs="Arial"/>
          <w:b/>
          <w:bCs/>
        </w:rPr>
        <w:lastRenderedPageBreak/>
        <w:t>Załącznik nr 5</w:t>
      </w:r>
    </w:p>
    <w:p w14:paraId="14CA1FD1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29334781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Dane oferenta:</w:t>
      </w:r>
    </w:p>
    <w:p w14:paraId="2F4AEAA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68187A0E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……………………………………</w:t>
      </w:r>
    </w:p>
    <w:p w14:paraId="0E0F5B2F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7E29C35B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…………………………………....</w:t>
      </w:r>
    </w:p>
    <w:p w14:paraId="23387D7C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4932C89A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  <w:r w:rsidRPr="00AD3C05">
        <w:rPr>
          <w:rFonts w:ascii="Arial" w:hAnsi="Arial" w:cs="Arial"/>
          <w:bCs/>
        </w:rPr>
        <w:t>……………………………………</w:t>
      </w:r>
    </w:p>
    <w:p w14:paraId="3C468B85" w14:textId="77777777" w:rsidR="00CB0D2F" w:rsidRPr="00AD3C05" w:rsidRDefault="00CB0D2F" w:rsidP="009451B1">
      <w:pPr>
        <w:spacing w:after="0" w:line="240" w:lineRule="auto"/>
        <w:rPr>
          <w:rFonts w:ascii="Arial" w:hAnsi="Arial" w:cs="Arial"/>
          <w:bCs/>
        </w:rPr>
      </w:pPr>
    </w:p>
    <w:p w14:paraId="79634368" w14:textId="77777777" w:rsidR="00CB0D2F" w:rsidRPr="00AD3C05" w:rsidRDefault="00CB0D2F" w:rsidP="009451B1">
      <w:pPr>
        <w:spacing w:after="0" w:line="240" w:lineRule="auto"/>
        <w:rPr>
          <w:rFonts w:ascii="Arial" w:hAnsi="Arial" w:cs="Arial"/>
        </w:rPr>
      </w:pPr>
    </w:p>
    <w:p w14:paraId="701DE1AB" w14:textId="77777777" w:rsidR="00CB0D2F" w:rsidRPr="00AD3C05" w:rsidRDefault="00CB0D2F" w:rsidP="009451B1">
      <w:pPr>
        <w:spacing w:before="280" w:after="280" w:line="240" w:lineRule="auto"/>
        <w:rPr>
          <w:rFonts w:ascii="Arial" w:hAnsi="Arial" w:cs="Arial"/>
          <w:b/>
        </w:rPr>
      </w:pPr>
      <w:r w:rsidRPr="00AD3C05">
        <w:rPr>
          <w:rFonts w:ascii="Arial" w:hAnsi="Arial" w:cs="Arial"/>
          <w:b/>
        </w:rPr>
        <w:t>Oświadczenie o bezstronności</w:t>
      </w:r>
    </w:p>
    <w:p w14:paraId="456744BF" w14:textId="1A676D39" w:rsidR="00CB0D2F" w:rsidRPr="00AD3C05" w:rsidRDefault="00CB0D2F" w:rsidP="009451B1">
      <w:pPr>
        <w:spacing w:after="0"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Składając ofertę na realizację usługi </w:t>
      </w:r>
      <w:r w:rsidRPr="00AD3C05">
        <w:rPr>
          <w:rFonts w:ascii="Arial" w:eastAsia="Times New Roman" w:hAnsi="Arial" w:cs="Arial"/>
          <w:lang w:eastAsia="pl-PL"/>
        </w:rPr>
        <w:t>polegającej na</w:t>
      </w:r>
      <w:r w:rsidRPr="00AD3C05">
        <w:rPr>
          <w:rFonts w:ascii="Arial" w:hAnsi="Arial" w:cs="Arial"/>
        </w:rPr>
        <w:t xml:space="preserve"> organizacji i przeprowadzeniu </w:t>
      </w:r>
      <w:r w:rsidR="000A61B6" w:rsidRPr="00AD3C05">
        <w:rPr>
          <w:rFonts w:ascii="Arial" w:hAnsi="Arial" w:cs="Arial"/>
        </w:rPr>
        <w:t>dwóch</w:t>
      </w:r>
      <w:r w:rsidR="00DC1B97" w:rsidRPr="00AD3C05">
        <w:rPr>
          <w:rFonts w:ascii="Arial" w:hAnsi="Arial" w:cs="Arial"/>
        </w:rPr>
        <w:t xml:space="preserve"> warsztatów pn. „</w:t>
      </w:r>
      <w:r w:rsidR="00DC1B97" w:rsidRPr="00AD3C05">
        <w:rPr>
          <w:rFonts w:ascii="Arial" w:hAnsi="Arial" w:cs="Arial"/>
          <w:b/>
        </w:rPr>
        <w:t>Szkoła dla Rodziców”</w:t>
      </w:r>
      <w:r w:rsidR="00132879" w:rsidRPr="00AD3C05">
        <w:rPr>
          <w:rFonts w:ascii="Arial" w:hAnsi="Arial" w:cs="Arial"/>
          <w:b/>
        </w:rPr>
        <w:t xml:space="preserve"> </w:t>
      </w:r>
      <w:r w:rsidR="00132879" w:rsidRPr="00AD3C05">
        <w:rPr>
          <w:rFonts w:ascii="Arial" w:hAnsi="Arial" w:cs="Arial"/>
        </w:rPr>
        <w:t xml:space="preserve">dla </w:t>
      </w:r>
      <w:r w:rsidRPr="00AD3C05">
        <w:rPr>
          <w:rFonts w:ascii="Arial" w:hAnsi="Arial" w:cs="Arial"/>
        </w:rPr>
        <w:t>uczestników projektu pn. „Regionalna Akademia Dzieci i Młodzieży</w:t>
      </w:r>
      <w:r w:rsidR="00051836" w:rsidRPr="00AD3C05">
        <w:rPr>
          <w:rFonts w:ascii="Arial" w:hAnsi="Arial" w:cs="Arial"/>
        </w:rPr>
        <w:t>”</w:t>
      </w:r>
      <w:r w:rsidRPr="00AD3C05">
        <w:rPr>
          <w:rFonts w:ascii="Arial" w:hAnsi="Arial" w:cs="Arial"/>
        </w:rPr>
        <w:t xml:space="preserve">  oświadczam, że: </w:t>
      </w:r>
    </w:p>
    <w:p w14:paraId="25C53552" w14:textId="77777777" w:rsidR="00CB0D2F" w:rsidRPr="00AD3C05" w:rsidRDefault="00CB0D2F" w:rsidP="009451B1">
      <w:pPr>
        <w:spacing w:after="0" w:line="360" w:lineRule="auto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 xml:space="preserve">Wykonawca  w żaden sposób nie jest powiązany z beneficjentem (zamawiającym) </w:t>
      </w:r>
      <w:r w:rsidRPr="00AD3C05">
        <w:rPr>
          <w:rFonts w:ascii="Arial" w:hAnsi="Arial" w:cs="Arial"/>
          <w:b/>
          <w:bCs/>
          <w:iCs/>
        </w:rPr>
        <w:br/>
        <w:t xml:space="preserve">lub osobami upoważnionymi do zaciągania zobowiązań w imieniu beneficjenta </w:t>
      </w:r>
      <w:r w:rsidRPr="00AD3C05">
        <w:rPr>
          <w:rFonts w:ascii="Arial" w:hAnsi="Arial" w:cs="Arial"/>
          <w:b/>
          <w:bCs/>
          <w:iCs/>
        </w:rPr>
        <w:br/>
        <w:t xml:space="preserve">lub osobami wykonującymi w imieniu beneficjenta czynności związanych </w:t>
      </w:r>
      <w:r w:rsidRPr="00AD3C05">
        <w:rPr>
          <w:rFonts w:ascii="Arial" w:hAnsi="Arial" w:cs="Arial"/>
          <w:b/>
          <w:bCs/>
          <w:iCs/>
        </w:rPr>
        <w:br/>
        <w:t xml:space="preserve">z przygotowaniem i przeprowadzeniem procedury wyboru wykonawcy osobowo </w:t>
      </w:r>
      <w:r w:rsidRPr="00AD3C05">
        <w:rPr>
          <w:rFonts w:ascii="Arial" w:hAnsi="Arial" w:cs="Arial"/>
          <w:b/>
          <w:bCs/>
          <w:iCs/>
        </w:rPr>
        <w:br/>
        <w:t>lub kapitałowo, w szczególności poprzez ;</w:t>
      </w:r>
    </w:p>
    <w:p w14:paraId="199B4DC7" w14:textId="77777777" w:rsidR="00CB0D2F" w:rsidRPr="00AD3C05" w:rsidRDefault="00CB0D2F" w:rsidP="009451B1">
      <w:pPr>
        <w:numPr>
          <w:ilvl w:val="0"/>
          <w:numId w:val="14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uczestnictwo w spółce jako wspólnik spółki cywilnej lub spółki osobowej,</w:t>
      </w:r>
    </w:p>
    <w:p w14:paraId="76038D9A" w14:textId="77777777" w:rsidR="00CB0D2F" w:rsidRPr="00AD3C05" w:rsidRDefault="00CB0D2F" w:rsidP="009451B1">
      <w:pPr>
        <w:numPr>
          <w:ilvl w:val="0"/>
          <w:numId w:val="14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posiadanie udziałów lub co najmniej 10% akcji,</w:t>
      </w:r>
    </w:p>
    <w:p w14:paraId="015C43A3" w14:textId="77777777" w:rsidR="00CB0D2F" w:rsidRPr="00AD3C05" w:rsidRDefault="00CB0D2F" w:rsidP="009451B1">
      <w:pPr>
        <w:numPr>
          <w:ilvl w:val="0"/>
          <w:numId w:val="14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</w:rPr>
      </w:pPr>
      <w:r w:rsidRPr="00AD3C05">
        <w:rPr>
          <w:rFonts w:ascii="Arial" w:hAnsi="Arial" w:cs="Arial"/>
          <w:b/>
          <w:bCs/>
          <w:iCs/>
        </w:rPr>
        <w:t>pełnienie funkcji członka organu nadzorczego lub zarządzającego, prokurenta, pełnomocnika,</w:t>
      </w:r>
    </w:p>
    <w:p w14:paraId="4B9B6CE7" w14:textId="77777777" w:rsidR="00CB0D2F" w:rsidRPr="00AD3C05" w:rsidRDefault="00CB0D2F" w:rsidP="009451B1">
      <w:pPr>
        <w:numPr>
          <w:ilvl w:val="0"/>
          <w:numId w:val="14"/>
        </w:numPr>
        <w:suppressAutoHyphens/>
        <w:spacing w:after="0" w:line="360" w:lineRule="auto"/>
        <w:ind w:left="357" w:hanging="357"/>
        <w:rPr>
          <w:rFonts w:ascii="Arial" w:hAnsi="Arial" w:cs="Arial"/>
        </w:rPr>
      </w:pPr>
      <w:r w:rsidRPr="00AD3C05">
        <w:rPr>
          <w:rFonts w:ascii="Arial" w:hAnsi="Arial" w:cs="Arial"/>
          <w:b/>
          <w:bCs/>
          <w:iCs/>
        </w:rPr>
        <w:t xml:space="preserve">pozostawianie w związku małżeńskim, w stosunku pokrewieństwa </w:t>
      </w:r>
      <w:r w:rsidRPr="00AD3C05">
        <w:rPr>
          <w:rFonts w:ascii="Arial" w:hAnsi="Arial" w:cs="Arial"/>
          <w:b/>
          <w:bCs/>
          <w:iCs/>
        </w:rPr>
        <w:br/>
        <w:t xml:space="preserve">lub powinowactwa w linii prostej, pokrewieństwa lub powinowactwa w linii bocznej </w:t>
      </w:r>
      <w:r w:rsidRPr="00AD3C05">
        <w:rPr>
          <w:rFonts w:ascii="Arial" w:hAnsi="Arial" w:cs="Arial"/>
          <w:b/>
          <w:bCs/>
          <w:iCs/>
        </w:rPr>
        <w:br/>
        <w:t>do drugiego stopnia lub w stosunku przysposobienia, opieki lub kurateli.</w:t>
      </w:r>
    </w:p>
    <w:p w14:paraId="34B6AF0E" w14:textId="77777777" w:rsidR="00CB0D2F" w:rsidRPr="00AD3C05" w:rsidRDefault="00CB0D2F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W razie zmiany którejkolwiek z informacji, podanej w moim oświadczeniu, zobowiązuję </w:t>
      </w:r>
      <w:r w:rsidRPr="00AD3C05">
        <w:rPr>
          <w:rFonts w:ascii="Arial" w:hAnsi="Arial" w:cs="Arial"/>
        </w:rPr>
        <w:br/>
        <w:t xml:space="preserve">się do niezwłocznego złożenia oświadczenia we wskazanej formie.  </w:t>
      </w:r>
    </w:p>
    <w:p w14:paraId="5F668912" w14:textId="77777777" w:rsidR="00CB0D2F" w:rsidRPr="00AD3C05" w:rsidRDefault="00CB0D2F" w:rsidP="009451B1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 xml:space="preserve">Świadomy odpowiedzialności karnej za składanie fałszywych informacji oświadczam, </w:t>
      </w:r>
      <w:r w:rsidRPr="00AD3C05">
        <w:rPr>
          <w:rFonts w:ascii="Arial" w:hAnsi="Arial" w:cs="Arial"/>
        </w:rPr>
        <w:br/>
        <w:t>że przedłożone przeze mnie informacje w niniejszym dokumencie są zgodne ze stanem faktycznym.</w:t>
      </w:r>
    </w:p>
    <w:p w14:paraId="7BA56156" w14:textId="77777777" w:rsidR="00CB0D2F" w:rsidRPr="00AD3C05" w:rsidRDefault="00CB0D2F" w:rsidP="009451B1">
      <w:pPr>
        <w:rPr>
          <w:rFonts w:ascii="Arial" w:hAnsi="Arial" w:cs="Arial"/>
        </w:rPr>
      </w:pPr>
    </w:p>
    <w:p w14:paraId="58A3F7C2" w14:textId="77777777" w:rsidR="00757A04" w:rsidRDefault="00CB0D2F" w:rsidP="00757A04">
      <w:pPr>
        <w:spacing w:line="360" w:lineRule="auto"/>
        <w:rPr>
          <w:rFonts w:ascii="Arial" w:hAnsi="Arial" w:cs="Arial"/>
        </w:rPr>
      </w:pPr>
      <w:r w:rsidRPr="00AD3C05">
        <w:rPr>
          <w:rFonts w:ascii="Arial" w:hAnsi="Arial" w:cs="Arial"/>
        </w:rPr>
        <w:t>…………………………………………</w:t>
      </w:r>
    </w:p>
    <w:p w14:paraId="394F54DB" w14:textId="798227B0" w:rsidR="005343EB" w:rsidRPr="00757A04" w:rsidRDefault="00CB0D2F" w:rsidP="00757A04">
      <w:pPr>
        <w:spacing w:line="360" w:lineRule="auto"/>
        <w:rPr>
          <w:rStyle w:val="Pogrubienie"/>
          <w:rFonts w:ascii="Arial" w:hAnsi="Arial" w:cs="Arial"/>
          <w:b w:val="0"/>
          <w:bCs w:val="0"/>
        </w:rPr>
      </w:pPr>
      <w:r w:rsidRPr="00AD3C05">
        <w:rPr>
          <w:rFonts w:ascii="Arial" w:hAnsi="Arial" w:cs="Arial"/>
          <w:bCs/>
        </w:rPr>
        <w:t xml:space="preserve">(data i podpis </w:t>
      </w:r>
      <w:r w:rsidR="00245D1B">
        <w:rPr>
          <w:rFonts w:ascii="Arial" w:hAnsi="Arial" w:cs="Arial"/>
          <w:bCs/>
        </w:rPr>
        <w:t>W</w:t>
      </w:r>
      <w:r w:rsidRPr="00AD3C05">
        <w:rPr>
          <w:rFonts w:ascii="Arial" w:hAnsi="Arial" w:cs="Arial"/>
          <w:bCs/>
        </w:rPr>
        <w:t>ykonawcy lub osoby upoważnionej</w:t>
      </w:r>
      <w:r w:rsidR="00757A04">
        <w:rPr>
          <w:rFonts w:ascii="Arial" w:hAnsi="Arial" w:cs="Arial"/>
          <w:bCs/>
        </w:rPr>
        <w:t>)</w:t>
      </w:r>
    </w:p>
    <w:sectPr w:rsidR="005343EB" w:rsidRPr="00757A04" w:rsidSect="000E0B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647F4" w14:textId="77777777" w:rsidR="000151E5" w:rsidRDefault="000151E5" w:rsidP="000C3E14">
      <w:pPr>
        <w:spacing w:after="0" w:line="240" w:lineRule="auto"/>
      </w:pPr>
      <w:r>
        <w:separator/>
      </w:r>
    </w:p>
  </w:endnote>
  <w:endnote w:type="continuationSeparator" w:id="0">
    <w:p w14:paraId="16F658D7" w14:textId="77777777" w:rsidR="000151E5" w:rsidRDefault="000151E5" w:rsidP="000C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5B1C0" w14:textId="77777777" w:rsidR="000151E5" w:rsidRDefault="000151E5" w:rsidP="000C3E14">
      <w:pPr>
        <w:spacing w:after="0" w:line="240" w:lineRule="auto"/>
      </w:pPr>
      <w:r>
        <w:separator/>
      </w:r>
    </w:p>
  </w:footnote>
  <w:footnote w:type="continuationSeparator" w:id="0">
    <w:p w14:paraId="531273E7" w14:textId="77777777" w:rsidR="000151E5" w:rsidRDefault="000151E5" w:rsidP="000C3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8068" w14:textId="77777777" w:rsidR="000C3E14" w:rsidRDefault="000C3E14">
    <w:pPr>
      <w:pStyle w:val="Nagwek"/>
    </w:pPr>
    <w:r>
      <w:rPr>
        <w:noProof/>
        <w:lang w:eastAsia="pl-PL"/>
      </w:rPr>
      <w:drawing>
        <wp:inline distT="0" distB="0" distL="0" distR="0" wp14:anchorId="37F25177" wp14:editId="662C24D6">
          <wp:extent cx="5760720" cy="526624"/>
          <wp:effectExtent l="19050" t="0" r="0" b="0"/>
          <wp:docPr id="1" name="Obraz 1" descr="C:\Users\nflorek\AppData\Local\Microsoft\Windows\INetCache\Content.Outlook\58YIX38D\belka projektowa 07 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florek\AppData\Local\Microsoft\Windows\INetCache\Content.Outlook\58YIX38D\belka projektowa 07 202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66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1E3B5" w14:textId="77777777" w:rsidR="000C3E14" w:rsidRDefault="000C3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6092600"/>
    <w:multiLevelType w:val="hybridMultilevel"/>
    <w:tmpl w:val="ED7E9516"/>
    <w:lvl w:ilvl="0" w:tplc="0BDA09B8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54927"/>
    <w:multiLevelType w:val="hybridMultilevel"/>
    <w:tmpl w:val="50727FEA"/>
    <w:lvl w:ilvl="0" w:tplc="97CC107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B502F"/>
    <w:multiLevelType w:val="hybridMultilevel"/>
    <w:tmpl w:val="D2EAD1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672A3"/>
    <w:multiLevelType w:val="hybridMultilevel"/>
    <w:tmpl w:val="0E52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0598A"/>
    <w:multiLevelType w:val="hybridMultilevel"/>
    <w:tmpl w:val="D2EAD1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02552"/>
    <w:multiLevelType w:val="hybridMultilevel"/>
    <w:tmpl w:val="D2EAD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2C061E4D"/>
    <w:multiLevelType w:val="hybridMultilevel"/>
    <w:tmpl w:val="CBA2C230"/>
    <w:lvl w:ilvl="0" w:tplc="B2BE8F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BB17EB"/>
    <w:multiLevelType w:val="multilevel"/>
    <w:tmpl w:val="943C45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5176595"/>
    <w:multiLevelType w:val="hybridMultilevel"/>
    <w:tmpl w:val="EEE2E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2710A"/>
    <w:multiLevelType w:val="hybridMultilevel"/>
    <w:tmpl w:val="CEF299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E305635"/>
    <w:multiLevelType w:val="hybridMultilevel"/>
    <w:tmpl w:val="0172EAE2"/>
    <w:lvl w:ilvl="0" w:tplc="186C37E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F7E30"/>
    <w:multiLevelType w:val="multilevel"/>
    <w:tmpl w:val="B26441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43844"/>
    <w:multiLevelType w:val="hybridMultilevel"/>
    <w:tmpl w:val="828A8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A0E28"/>
    <w:multiLevelType w:val="hybridMultilevel"/>
    <w:tmpl w:val="C2AA6B74"/>
    <w:lvl w:ilvl="0" w:tplc="97CC107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5"/>
  </w:num>
  <w:num w:numId="19">
    <w:abstractNumId w:val="7"/>
  </w:num>
  <w:num w:numId="20">
    <w:abstractNumId w:val="13"/>
  </w:num>
  <w:num w:numId="21">
    <w:abstractNumId w:val="1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14"/>
    <w:rsid w:val="000151E5"/>
    <w:rsid w:val="00051836"/>
    <w:rsid w:val="000A61B6"/>
    <w:rsid w:val="000C3E14"/>
    <w:rsid w:val="000E0BC7"/>
    <w:rsid w:val="00113A21"/>
    <w:rsid w:val="00132879"/>
    <w:rsid w:val="001F612E"/>
    <w:rsid w:val="002058A1"/>
    <w:rsid w:val="00222CD2"/>
    <w:rsid w:val="00245D1B"/>
    <w:rsid w:val="002A4DA9"/>
    <w:rsid w:val="002D240D"/>
    <w:rsid w:val="00316C2A"/>
    <w:rsid w:val="003649EB"/>
    <w:rsid w:val="00374240"/>
    <w:rsid w:val="003D12FA"/>
    <w:rsid w:val="003E130F"/>
    <w:rsid w:val="004457D3"/>
    <w:rsid w:val="004630DF"/>
    <w:rsid w:val="004B7C05"/>
    <w:rsid w:val="004B7E37"/>
    <w:rsid w:val="004C1542"/>
    <w:rsid w:val="00523C05"/>
    <w:rsid w:val="005343EB"/>
    <w:rsid w:val="0054270C"/>
    <w:rsid w:val="00544874"/>
    <w:rsid w:val="005B4AB1"/>
    <w:rsid w:val="005C0668"/>
    <w:rsid w:val="005D7099"/>
    <w:rsid w:val="00617A2D"/>
    <w:rsid w:val="00625F06"/>
    <w:rsid w:val="00665075"/>
    <w:rsid w:val="006838B1"/>
    <w:rsid w:val="006E643B"/>
    <w:rsid w:val="007005B8"/>
    <w:rsid w:val="00702161"/>
    <w:rsid w:val="00726DBA"/>
    <w:rsid w:val="00735AF2"/>
    <w:rsid w:val="00757A04"/>
    <w:rsid w:val="00790B66"/>
    <w:rsid w:val="007F11AC"/>
    <w:rsid w:val="00800361"/>
    <w:rsid w:val="00840F72"/>
    <w:rsid w:val="008A7AF0"/>
    <w:rsid w:val="008D6173"/>
    <w:rsid w:val="009451B1"/>
    <w:rsid w:val="0095578E"/>
    <w:rsid w:val="0099662A"/>
    <w:rsid w:val="009969D6"/>
    <w:rsid w:val="009A5598"/>
    <w:rsid w:val="009B1237"/>
    <w:rsid w:val="009B237D"/>
    <w:rsid w:val="00A2620C"/>
    <w:rsid w:val="00AA45C3"/>
    <w:rsid w:val="00AD3C05"/>
    <w:rsid w:val="00BC6E9D"/>
    <w:rsid w:val="00BE7BB8"/>
    <w:rsid w:val="00C22C53"/>
    <w:rsid w:val="00C81738"/>
    <w:rsid w:val="00CB0D2F"/>
    <w:rsid w:val="00D364CD"/>
    <w:rsid w:val="00D36E08"/>
    <w:rsid w:val="00D672B7"/>
    <w:rsid w:val="00D72479"/>
    <w:rsid w:val="00D84EBF"/>
    <w:rsid w:val="00DB3026"/>
    <w:rsid w:val="00DC1B97"/>
    <w:rsid w:val="00E076CE"/>
    <w:rsid w:val="00E11341"/>
    <w:rsid w:val="00E478BB"/>
    <w:rsid w:val="00E806C1"/>
    <w:rsid w:val="00E84F55"/>
    <w:rsid w:val="00EA4213"/>
    <w:rsid w:val="00EB4C35"/>
    <w:rsid w:val="00F120D1"/>
    <w:rsid w:val="00F14C23"/>
    <w:rsid w:val="00F259C6"/>
    <w:rsid w:val="00F32CCD"/>
    <w:rsid w:val="00F43D17"/>
    <w:rsid w:val="00FC0492"/>
    <w:rsid w:val="00FC257A"/>
    <w:rsid w:val="00FE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4637"/>
  <w15:docId w15:val="{FF5195DC-CE14-481A-B58E-4C0E82AC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0B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3E14"/>
  </w:style>
  <w:style w:type="paragraph" w:styleId="Stopka">
    <w:name w:val="footer"/>
    <w:basedOn w:val="Normalny"/>
    <w:link w:val="StopkaZnak"/>
    <w:uiPriority w:val="99"/>
    <w:semiHidden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3E14"/>
  </w:style>
  <w:style w:type="paragraph" w:styleId="Tekstdymka">
    <w:name w:val="Balloon Text"/>
    <w:basedOn w:val="Normalny"/>
    <w:link w:val="TekstdymkaZnak"/>
    <w:uiPriority w:val="99"/>
    <w:semiHidden/>
    <w:unhideWhenUsed/>
    <w:rsid w:val="000C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E1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qFormat/>
    <w:rsid w:val="005343EB"/>
    <w:pPr>
      <w:overflowPunct w:val="0"/>
      <w:spacing w:before="100"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343EB"/>
    <w:pPr>
      <w:spacing w:after="0" w:line="240" w:lineRule="auto"/>
    </w:pPr>
    <w:rPr>
      <w:rFonts w:ascii="Liberation Serif" w:eastAsia="SimSun" w:hAnsi="Liberation Serif" w:cs="Mangal"/>
      <w:kern w:val="2"/>
      <w:sz w:val="20"/>
      <w:szCs w:val="24"/>
      <w:lang w:eastAsia="zh-CN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343EB"/>
    <w:rPr>
      <w:b/>
      <w:bCs/>
    </w:rPr>
  </w:style>
  <w:style w:type="paragraph" w:styleId="Bezodstpw">
    <w:name w:val="No Spacing"/>
    <w:uiPriority w:val="1"/>
    <w:qFormat/>
    <w:rsid w:val="00EB4C35"/>
    <w:pPr>
      <w:overflowPunct w:val="0"/>
      <w:spacing w:after="0" w:line="240" w:lineRule="auto"/>
    </w:pPr>
    <w:rPr>
      <w:color w:val="00000A"/>
    </w:rPr>
  </w:style>
  <w:style w:type="paragraph" w:styleId="Akapitzlist">
    <w:name w:val="List Paragraph"/>
    <w:basedOn w:val="Normalny"/>
    <w:uiPriority w:val="34"/>
    <w:qFormat/>
    <w:rsid w:val="00A2620C"/>
    <w:pPr>
      <w:ind w:left="720"/>
      <w:contextualSpacing/>
    </w:pPr>
    <w:rPr>
      <w:color w:val="00000A"/>
    </w:rPr>
  </w:style>
  <w:style w:type="paragraph" w:customStyle="1" w:styleId="Default">
    <w:name w:val="Default"/>
    <w:qFormat/>
    <w:rsid w:val="00A2620C"/>
    <w:pPr>
      <w:spacing w:after="0" w:line="240" w:lineRule="auto"/>
    </w:pPr>
    <w:rPr>
      <w:rFonts w:eastAsia="SimSun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FBE93-BC4B-41EB-B00C-8FCDF051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1988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nflorek</dc:creator>
  <cp:lastModifiedBy> </cp:lastModifiedBy>
  <cp:revision>47</cp:revision>
  <cp:lastPrinted>2022-02-16T11:11:00Z</cp:lastPrinted>
  <dcterms:created xsi:type="dcterms:W3CDTF">2021-07-21T09:20:00Z</dcterms:created>
  <dcterms:modified xsi:type="dcterms:W3CDTF">2022-03-04T11:27:00Z</dcterms:modified>
</cp:coreProperties>
</file>